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445" w:rsidRDefault="00A447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-2162175</wp:posOffset>
            </wp:positionV>
            <wp:extent cx="7131685" cy="9568815"/>
            <wp:effectExtent l="1219200" t="0" r="1193165" b="0"/>
            <wp:wrapTight wrapText="bothSides">
              <wp:wrapPolygon edited="0">
                <wp:start x="21598" y="-1"/>
                <wp:lineTo x="77" y="-1"/>
                <wp:lineTo x="77" y="21543"/>
                <wp:lineTo x="21598" y="21543"/>
                <wp:lineTo x="21598" y="-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4-16_15-23-2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31685" cy="956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445" w:rsidRDefault="003C3445">
      <w:pPr>
        <w:rPr>
          <w:rFonts w:ascii="Times New Roman" w:hAnsi="Times New Roman" w:cs="Times New Roman"/>
          <w:sz w:val="24"/>
          <w:szCs w:val="24"/>
        </w:rPr>
      </w:pPr>
    </w:p>
    <w:p w:rsidR="00ED11AD" w:rsidRDefault="00ED11A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242"/>
        <w:gridCol w:w="1417"/>
        <w:gridCol w:w="993"/>
        <w:gridCol w:w="1560"/>
        <w:gridCol w:w="3826"/>
        <w:gridCol w:w="4678"/>
        <w:gridCol w:w="1701"/>
      </w:tblGrid>
      <w:tr w:rsidR="003C3445" w:rsidRPr="00056470" w:rsidTr="000400F4">
        <w:trPr>
          <w:trHeight w:val="3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45" w:rsidRPr="00056470" w:rsidRDefault="003C3445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45" w:rsidRPr="00056470" w:rsidRDefault="003C3445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Даты недели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5" w:rsidRPr="00056470" w:rsidRDefault="003C3445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45" w:rsidRPr="00056470" w:rsidRDefault="003C3445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5" w:rsidRPr="00056470" w:rsidRDefault="003C3445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5" w:rsidRPr="00056470" w:rsidRDefault="003C3445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45" w:rsidRDefault="003C3445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  <w:p w:rsidR="007B5B61" w:rsidRPr="00056470" w:rsidRDefault="007B5B61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(буква – источник литературы)</w:t>
            </w:r>
          </w:p>
        </w:tc>
      </w:tr>
      <w:tr w:rsidR="000400F4" w:rsidRPr="00056470" w:rsidTr="00565420">
        <w:trPr>
          <w:trHeight w:val="41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02.09.2024-06.09.2024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Наш детский сад.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F4" w:rsidRPr="00056470" w:rsidRDefault="000400F4" w:rsidP="0005647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-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детском саде. Для чего нужен детский сад, кто в нем работает, что есть в детском саду.</w:t>
            </w:r>
          </w:p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- Познакомить детей с помещением детского сада (группы), учить ориентироваться в группе и обращаться за помощью при необходимости.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F4" w:rsidRPr="00056470" w:rsidRDefault="000400F4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0400F4" w:rsidRPr="00056470" w:rsidRDefault="000400F4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группа, спальня, воспитатель, няня.</w:t>
            </w:r>
          </w:p>
          <w:p w:rsidR="000400F4" w:rsidRPr="00056470" w:rsidRDefault="000400F4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играть, гулять, кушать, одевать, катать.</w:t>
            </w:r>
          </w:p>
          <w:p w:rsidR="000400F4" w:rsidRPr="00056470" w:rsidRDefault="000400F4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добрая, ласковая, </w:t>
            </w:r>
          </w:p>
          <w:p w:rsidR="000400F4" w:rsidRPr="00056470" w:rsidRDefault="000400F4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образования уменьшительно-ласкательной формы имен существительных единственного числа; формировать умения согласовывать числительное с существительным; формировать навыки согласования личных местоимений </w:t>
            </w:r>
            <w:r w:rsidRPr="00056470">
              <w:rPr>
                <w:rFonts w:ascii="Times New Roman" w:hAnsi="Times New Roman" w:cs="Times New Roman"/>
                <w:b/>
                <w:sz w:val="24"/>
                <w:szCs w:val="24"/>
              </w:rPr>
              <w:t>мой, моя, мое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с именами существительными.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00F4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 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5, 16</w:t>
            </w:r>
          </w:p>
          <w:p w:rsidR="000400F4" w:rsidRPr="00056470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09.09.2024-13.09.2024</w:t>
            </w:r>
          </w:p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16.09.2024-20.09.2024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Игрушки. 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- познакомить с предметами ближайшего окружения, их функциями и назначением,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пониманию вопроса «Где?»,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умение соотносить предметы с их словесным обозначением,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вслушиваться в речь, понимать ее содержание,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ind w:right="10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договаривать слова и словосочетания.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мяч, кубики, кукла, машинка, мишка, колесо, круг, голова, рука, нога, лапа.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бросать, катать, играть.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желтый, хороший, плохой, круглый. 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навыки образования уменьшительно-ласкательной формы имен существительных единственного числа; формировать умения согласовывать числительное с существительным; формировать навыки согласования личных местоимений </w:t>
            </w:r>
            <w:r w:rsidRPr="00056470">
              <w:rPr>
                <w:rFonts w:ascii="Times New Roman" w:hAnsi="Times New Roman"/>
                <w:b/>
                <w:sz w:val="24"/>
                <w:szCs w:val="24"/>
              </w:rPr>
              <w:t>мой, моя, мое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с именами существительными.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7B5B61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E94DA6">
              <w:rPr>
                <w:rFonts w:ascii="Times New Roman" w:hAnsi="Times New Roman" w:cs="Times New Roman"/>
                <w:sz w:val="24"/>
                <w:szCs w:val="24"/>
              </w:rPr>
              <w:t>с. 27</w:t>
            </w:r>
          </w:p>
          <w:p w:rsidR="00E94DA6" w:rsidRPr="00056470" w:rsidRDefault="007B5B61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="00E94DA6">
              <w:rPr>
                <w:rFonts w:ascii="Times New Roman" w:hAnsi="Times New Roman" w:cs="Times New Roman"/>
                <w:sz w:val="24"/>
                <w:szCs w:val="24"/>
              </w:rPr>
              <w:t>с. 9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7B5B61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  <w:r w:rsidR="00E94DA6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7B5B61" w:rsidRPr="00056470" w:rsidRDefault="007B5B61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23.09.2024-27.09.2024</w:t>
            </w:r>
          </w:p>
          <w:p w:rsidR="00CA2E5D" w:rsidRPr="00056470" w:rsidRDefault="00CA2E5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Части тела. Туалетные 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принадлежности. 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ind w:right="5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соотнесению предмета со словом,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spacing w:before="5"/>
              <w:ind w:right="10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развитие внимания к неречевым звукам,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накопление пассивного и активного словарного запаса.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Словарь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глаз, нос, рот, ухо, голова,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lastRenderedPageBreak/>
              <w:t>спина, живот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есть, пить, сидеть, лежать, ходить, смотреть, говорить, слушать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чистый, грязный, 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Закреплять навыки образования уменьшительно-ласкательной формы имен существительных единственного числа; формировать умения согласовывать числительное с существительным; формировать навыки согласования личных местоимений </w:t>
            </w:r>
            <w:r w:rsidRPr="00056470">
              <w:rPr>
                <w:rFonts w:ascii="Times New Roman" w:hAnsi="Times New Roman"/>
                <w:b/>
                <w:sz w:val="24"/>
                <w:szCs w:val="24"/>
              </w:rPr>
              <w:t>мой, моя, мое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с именами существительными.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7B5B61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 с.101, 107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30.09.2024-04.10.2024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7B5B61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с.9</w:t>
            </w:r>
          </w:p>
          <w:p w:rsidR="005E212A" w:rsidRPr="00056470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с.6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07.10.2024-11.10.2024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Осень.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6470" w:rsidRPr="00056470" w:rsidRDefault="00657370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- обогащение и уточнение </w:t>
            </w:r>
            <w:proofErr w:type="gramStart"/>
            <w:r w:rsidR="00056470" w:rsidRPr="00056470">
              <w:rPr>
                <w:rFonts w:ascii="Times New Roman" w:hAnsi="Times New Roman" w:cs="Times New Roman"/>
                <w:sz w:val="24"/>
                <w:szCs w:val="24"/>
              </w:rPr>
              <w:t>словаря  об</w:t>
            </w:r>
            <w:proofErr w:type="gramEnd"/>
            <w:r w:rsidR="00056470"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осени и ее приметах и</w:t>
            </w:r>
            <w:r w:rsidR="00005E3E"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явлениях природы, о сезонных и суточных изменениях. </w:t>
            </w:r>
          </w:p>
          <w:p w:rsidR="00056470" w:rsidRPr="00056470" w:rsidRDefault="00056470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005E3E" w:rsidRPr="00056470">
              <w:rPr>
                <w:rFonts w:ascii="Times New Roman" w:hAnsi="Times New Roman" w:cs="Times New Roman"/>
                <w:sz w:val="24"/>
                <w:szCs w:val="24"/>
              </w:rPr>
              <w:t>азвитие любознательности детей, их желания наблюдать за из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менениями, происходящими в окру</w:t>
            </w:r>
            <w:r w:rsidR="00005E3E"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жающем мире. </w:t>
            </w:r>
          </w:p>
          <w:p w:rsidR="00657370" w:rsidRPr="00056470" w:rsidRDefault="00056470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="00005E3E" w:rsidRPr="00056470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представления о безопасном образе жизни.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5E3E" w:rsidRPr="00056470" w:rsidRDefault="00005E3E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005E3E" w:rsidRPr="00056470" w:rsidRDefault="00005E3E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дождь, лужа, туча, листок, ветер, зонт.</w:t>
            </w:r>
          </w:p>
          <w:p w:rsidR="00005E3E" w:rsidRPr="00056470" w:rsidRDefault="00005E3E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опадать, желтеть, идет, летит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005E3E" w:rsidRPr="00056470" w:rsidRDefault="00005E3E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круглый, холодный, мокрый, зелёный, красный, желтый.</w:t>
            </w:r>
          </w:p>
          <w:p w:rsidR="00005E3E" w:rsidRPr="00056470" w:rsidRDefault="00005E3E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8A74BA" w:rsidRPr="00056470" w:rsidRDefault="00005E3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Формировать навыки образования уменьшительно-ласкательной формы имен существительных единственного числа, формировать навык образования родительного падежа имен существительных единственного числа.</w:t>
            </w:r>
          </w:p>
          <w:p w:rsidR="00005E3E" w:rsidRPr="00056470" w:rsidRDefault="00005E3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Связная речь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5E3E" w:rsidRPr="00056470" w:rsidRDefault="00005E3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вопросы и отвечать на них.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с.8</w:t>
            </w:r>
          </w:p>
          <w:p w:rsidR="005E212A" w:rsidRPr="00056470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с.16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14.10.2024-18.10.2024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с.41</w:t>
            </w:r>
          </w:p>
          <w:p w:rsidR="005E212A" w:rsidRPr="00056470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с.41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21.10.2024-25.10.2024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Овощи.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ind w:right="103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познакомить детей с </w:t>
            </w:r>
            <w:r w:rsidRPr="0005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понятием «Овощи»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закрепить знания детей об овощах,</w:t>
            </w:r>
          </w:p>
          <w:p w:rsidR="008A74BA" w:rsidRPr="00056470" w:rsidRDefault="008A74BA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учить узнавать овощи по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внешнему виду, цвету, вкусу,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br/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запаху,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 xml:space="preserve">- пополнить словарь </w:t>
            </w:r>
            <w:r w:rsidRPr="000564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названиями </w:t>
            </w:r>
            <w:r w:rsidRPr="000564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овощей, прилагательными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обозначающие вкусовые </w:t>
            </w:r>
            <w:r w:rsidRPr="00056470">
              <w:rPr>
                <w:rFonts w:ascii="Times New Roman" w:hAnsi="Times New Roman"/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Словарь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овощи, огурец, помидор, лук, морковь, капуста, картофель.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рвать, собирать, срезать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круглый, длинный, зелёный, красный.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навыки образования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lastRenderedPageBreak/>
              <w:t>уменьшительно-ласкательной формы имен существительных единственного числа.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с.14, 17</w:t>
            </w:r>
          </w:p>
          <w:p w:rsidR="005E212A" w:rsidRPr="00056470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565420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28.10.2024-02</w:t>
            </w:r>
            <w:r w:rsidR="008A74BA" w:rsidRPr="00056470">
              <w:rPr>
                <w:rFonts w:ascii="Times New Roman" w:hAnsi="Times New Roman" w:cs="Times New Roman"/>
                <w:sz w:val="24"/>
                <w:szCs w:val="24"/>
              </w:rPr>
              <w:t>.11.2024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634E29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  <w:p w:rsidR="00565420" w:rsidRPr="00056470" w:rsidRDefault="00565420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с.13</w:t>
            </w:r>
          </w:p>
          <w:p w:rsidR="005E212A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с.59</w:t>
            </w:r>
          </w:p>
          <w:p w:rsidR="00565420" w:rsidRPr="00056470" w:rsidRDefault="00565420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с.37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05.11.2024-08.11.2024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3D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познакомить детей с </w:t>
            </w:r>
            <w:r w:rsidRPr="0005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понятием «Фрукты»;</w:t>
            </w:r>
          </w:p>
          <w:p w:rsidR="008A74BA" w:rsidRPr="00056470" w:rsidRDefault="008A74BA" w:rsidP="00056470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 учить узнавать (по внешнему </w:t>
            </w:r>
            <w:r w:rsidRPr="0005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виду, вкусу, запаху) и называть фрукты;</w:t>
            </w:r>
          </w:p>
          <w:p w:rsidR="008A74BA" w:rsidRPr="00056470" w:rsidRDefault="008A74BA" w:rsidP="00056470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пополнить и активизировать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словарь по данной теме.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фрукты, </w:t>
            </w:r>
            <w:r w:rsidRPr="00056470">
              <w:rPr>
                <w:rFonts w:ascii="Times New Roman" w:hAnsi="Times New Roman"/>
                <w:spacing w:val="1"/>
                <w:sz w:val="24"/>
                <w:szCs w:val="24"/>
              </w:rPr>
              <w:t xml:space="preserve">яблоко, </w:t>
            </w:r>
            <w:r w:rsidRPr="00056470">
              <w:rPr>
                <w:rFonts w:ascii="Times New Roman" w:hAnsi="Times New Roman"/>
                <w:spacing w:val="5"/>
                <w:sz w:val="24"/>
                <w:szCs w:val="24"/>
              </w:rPr>
              <w:t>лимон</w:t>
            </w:r>
            <w:r w:rsidRPr="00056470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 xml:space="preserve">, апельсин, </w:t>
            </w:r>
            <w:r w:rsidRPr="0005647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банан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собирать, складывать, срезать.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круглый, сладкий, гладкий, вкусный.</w:t>
            </w:r>
          </w:p>
          <w:p w:rsidR="008A74BA" w:rsidRPr="00056470" w:rsidRDefault="008A74BA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Формировать навыки образования уменьшительно-ласкательной формы имен существительных единственного числа; формировать умения согласовывать числительное с существительным.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с.20,22</w:t>
            </w:r>
          </w:p>
        </w:tc>
      </w:tr>
      <w:tr w:rsidR="008A74BA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11.11.2024-15.11.2024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Pr="00056470" w:rsidRDefault="008A74B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4BA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с.70</w:t>
            </w:r>
          </w:p>
          <w:p w:rsidR="005E212A" w:rsidRPr="00056470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с.11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18.11.2024-22.11.2024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ind w:left="3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- формировать умение показывать и по возможности называть членов семьи;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рассказывать о членах семьи, подчеркивать их заботу друг о друге;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0"/>
                <w:tab w:val="left" w:pos="120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обучать умению соотносить изображения с их словесным обозначением;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>- формировать внимание к неречевым звукам.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Мама, папа, бабушка, дедушка, сын, дочь. 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любить, кормить, купать, обувать, одевать, убирать, готовить.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красный, желтый, зеленый, синий, большой, маленький, круглый.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хорошо, плохо.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один, много, я, мы, мой, моя, мой.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грамматического строя речи: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различение сущ. муж. и жен.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рода; образование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различение глаголов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наст-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времени 1-го, 3-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го лица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ч.;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согласования личных местоимений </w:t>
            </w:r>
            <w:r w:rsidRPr="00056470">
              <w:rPr>
                <w:rFonts w:ascii="Times New Roman" w:hAnsi="Times New Roman" w:cs="Times New Roman"/>
                <w:b/>
                <w:sz w:val="24"/>
                <w:szCs w:val="24"/>
              </w:rPr>
              <w:t>мой, моя, мое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с именами существительными;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 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существительных;  закреплять навык изменения имен существительных  по падежам (именительный, родительный); сформировать навык подбора  глаголов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 с.68, 70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25.11.2024-29.11.2024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с.111</w:t>
            </w:r>
          </w:p>
          <w:p w:rsidR="00473E7D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с.6</w:t>
            </w:r>
          </w:p>
          <w:p w:rsidR="005E212A" w:rsidRPr="00056470" w:rsidRDefault="005E212A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02.12.2024-06.12.2024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Домашние животные.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shd w:val="clear" w:color="auto" w:fill="FFFFFF"/>
              <w:tabs>
                <w:tab w:val="left" w:pos="250"/>
              </w:tabs>
              <w:ind w:left="33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 продолжать знакомить детей с домашними животными и их </w:t>
            </w:r>
            <w:r w:rsidRPr="0005647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детенышами, учить различать по внешнему виду,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149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научить называть </w:t>
            </w:r>
            <w:r w:rsidRPr="0005647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отличительные особенности </w:t>
            </w: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внешнего вида знакомых </w:t>
            </w: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животных,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149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учить понимать обобщающее </w:t>
            </w: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слово «животные»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149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  <w:p w:rsidR="002554D6" w:rsidRPr="00056470" w:rsidRDefault="002554D6" w:rsidP="00056470">
            <w:pPr>
              <w:shd w:val="clear" w:color="auto" w:fill="FFFFFF"/>
              <w:ind w:left="8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Кот, собака, котенок, щенок, корова, коза, рога.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ходить, лежать, играть, пить, давать.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большой, маленький, такой же, вкусный.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Наречие,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один, два, три, тут, там, впереди, сзади, много, мало, в, на, у, около, за.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учить употреблять в речи </w:t>
            </w: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сущ., в форме ед., и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множ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., </w:t>
            </w: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числа обозначающие животных и их детенышей </w:t>
            </w:r>
            <w:r w:rsidRPr="0005647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(кошка - котенок - котята)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;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согласования личных местоимений </w:t>
            </w:r>
            <w:r w:rsidRPr="00056470">
              <w:rPr>
                <w:rFonts w:ascii="Times New Roman" w:hAnsi="Times New Roman" w:cs="Times New Roman"/>
                <w:b/>
                <w:sz w:val="24"/>
                <w:szCs w:val="24"/>
              </w:rPr>
              <w:t>мой, моя, мое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с именами существительными;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имен; сформировать навык подбора  глаголов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Формирование умения </w:t>
            </w:r>
            <w:r w:rsidRPr="0005647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отвечать на </w:t>
            </w:r>
            <w:r w:rsidRPr="0005647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lastRenderedPageBreak/>
              <w:t>вопросы с опорой на картинку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с.39</w:t>
            </w:r>
          </w:p>
          <w:p w:rsidR="00473E7D" w:rsidRPr="00056470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с.24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09.12.2024-13.12.2024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473E7D" w:rsidP="00473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  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262, 273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16.12.2024-20.12.2024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Зимушка – зима.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 w:right="518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формировать интерес к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явлениям природы,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продолжать учить определять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состояние погоды (холодно, дует ветер)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познакомить с некоторыми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характерными особенностями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зимы (выпал снег)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снег, лёд, мороз.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идти, дуть, падать.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белый, холодный.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Наречие: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 холодно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Совершенствовать навыки образования уменьшительно-ласкательной формы имен существительных единственного числа; формировать навык образования множественного числа имен существительных; формировать навык изменения имен </w:t>
            </w:r>
            <w:proofErr w:type="gramStart"/>
            <w:r w:rsidRPr="00056470">
              <w:rPr>
                <w:rFonts w:ascii="Times New Roman" w:hAnsi="Times New Roman"/>
                <w:sz w:val="24"/>
                <w:szCs w:val="24"/>
              </w:rPr>
              <w:t>существительных  по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падежам (именительный, родительный).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173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Развитие диалогической речи,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пересказывать;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с.36</w:t>
            </w:r>
          </w:p>
          <w:p w:rsidR="00473E7D" w:rsidRPr="00056470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с.114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23.12.2024-28.12.2024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 развивать представление о празднике «Новый год», 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обратить внимание детей на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красочное оформление зала,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spacing w:before="5"/>
              <w:ind w:left="3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формировать умения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вслушиваться в речь, понимать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ее содержание;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spacing w:before="10"/>
              <w:ind w:left="33" w:right="518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работа над пониманием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вопросов по сюжетной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картинке.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Зима, снег, снежинка, елка, треугольник, Дед Мороз, Снегурочка, подарок.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украшать, приносить, дарить, получать.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треугольный, красивый, веселый.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Наречие: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 холодно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много, вверху, внизу, один, два, три, в, на, у.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Совершенствовать навыки образования уменьшительно-ласкательной формы имен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существительных единственного числа; закреплять навык образования множественного числа имен существительных; формировать навык изменения имен </w:t>
            </w:r>
            <w:proofErr w:type="gramStart"/>
            <w:r w:rsidRPr="00056470">
              <w:rPr>
                <w:rFonts w:ascii="Times New Roman" w:hAnsi="Times New Roman"/>
                <w:sz w:val="24"/>
                <w:szCs w:val="24"/>
              </w:rPr>
              <w:t>существительных  по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падежам (именительный, родительный).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с.47</w:t>
            </w:r>
          </w:p>
          <w:p w:rsidR="00473E7D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с.44</w:t>
            </w:r>
          </w:p>
          <w:p w:rsidR="00473E7D" w:rsidRPr="00056470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 110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5C3D63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554D6" w:rsidRPr="00056470">
              <w:rPr>
                <w:rFonts w:ascii="Times New Roman" w:hAnsi="Times New Roman" w:cs="Times New Roman"/>
                <w:sz w:val="24"/>
                <w:szCs w:val="24"/>
              </w:rPr>
              <w:t>.01.2025-10.01.2025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Домашние птицы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5"/>
                <w:tab w:val="left" w:pos="168"/>
              </w:tabs>
              <w:autoSpaceDE w:val="0"/>
              <w:ind w:left="33" w:right="518"/>
              <w:jc w:val="both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- познакомить детей с домашними птицами и их </w:t>
            </w:r>
            <w:r w:rsidRPr="00056470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детенышами;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0"/>
                <w:tab w:val="left" w:pos="5"/>
                <w:tab w:val="left" w:pos="168"/>
              </w:tabs>
              <w:autoSpaceDE w:val="0"/>
              <w:spacing w:before="10"/>
              <w:ind w:left="33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называть отличительные </w:t>
            </w: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особенности внешнего вида;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0"/>
                <w:tab w:val="left" w:pos="5"/>
                <w:tab w:val="left" w:pos="168"/>
              </w:tabs>
              <w:autoSpaceDE w:val="0"/>
              <w:spacing w:before="5"/>
              <w:ind w:left="33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учить понимать обобщающее слово «птицы», «домашние птицы»,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0"/>
                <w:tab w:val="left" w:pos="5"/>
                <w:tab w:val="left" w:pos="168"/>
              </w:tabs>
              <w:autoSpaceDE w:val="0"/>
              <w:spacing w:before="5"/>
              <w:ind w:left="33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дальнейшее развитие словаря </w:t>
            </w: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по теме: существительные (гребешок, бородка, шпоры, </w:t>
            </w: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перья, крылья), глаголы </w:t>
            </w: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(неопределенная форма), </w:t>
            </w: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прилагательные (красивый, заботливый, строгий);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Петух, курица, цыпленок, утка, утенок, гусь, хвост, крылья. 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плавать, клевать, пищать, крякать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красный, желтый, зеленый, синий, большой, маленький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Наречия, числительные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один, два, три, больше, меньше, в, на, у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грамматического строя речи, </w:t>
            </w: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обучение употреблению </w:t>
            </w:r>
            <w:r w:rsidRPr="0005647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предлога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у </w:t>
            </w:r>
            <w:r w:rsidRPr="0005647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 значении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у кого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имен; сформировать навык </w:t>
            </w:r>
            <w:proofErr w:type="gramStart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подбора  глаголов</w:t>
            </w:r>
            <w:proofErr w:type="gramEnd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clear" w:pos="0"/>
                <w:tab w:val="left" w:pos="5"/>
                <w:tab w:val="left" w:pos="168"/>
              </w:tabs>
              <w:autoSpaceDE w:val="0"/>
              <w:spacing w:before="5"/>
              <w:ind w:left="33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отвечать на вопросы, </w:t>
            </w:r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развитие диалогической речи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сказки (с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 xml:space="preserve">помощью педагога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с.36</w:t>
            </w:r>
          </w:p>
          <w:p w:rsidR="00473E7D" w:rsidRPr="00056470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13.01.2025-17.01.2025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D63" w:rsidRDefault="005C3D63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 33</w:t>
            </w:r>
          </w:p>
          <w:p w:rsidR="002554D6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с.130</w:t>
            </w:r>
          </w:p>
          <w:p w:rsidR="00473E7D" w:rsidRPr="00056470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20.01.2025-24.01.2025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Одежда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tabs>
                <w:tab w:val="left" w:pos="0"/>
              </w:tabs>
              <w:ind w:left="3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уточнить названия и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назначение предметов одежды,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учить различать и называть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существенные - детали одежды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(рукав, воротник, карманы, пуговицы),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учить понимать обобщающее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слово «одежда»,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пополнить активный словарь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 данной теме: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сущ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-ми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прилагательными,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spacing w:before="5"/>
              <w:ind w:left="33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расширение пассивного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глагольного словаря: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надевать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056470">
              <w:rPr>
                <w:rFonts w:ascii="Times New Roman" w:hAnsi="Times New Roman"/>
                <w:sz w:val="24"/>
                <w:szCs w:val="24"/>
              </w:rPr>
              <w:t>платье,  штаны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>,  кофта, юбка, куртка, карман, пуговица.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одеваться, раздеваться, снимай, одевай.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желтый, красный, зеленый, синий, красивый, 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один, много, я, мы, мой, моя, мой, на, в.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грамматического строя речи: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различение сущ. муж. и жен.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рода; образование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различение глаголов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наст-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времени 1-го, 3-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го лица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ч.;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согласования личных местоимений </w:t>
            </w:r>
            <w:r w:rsidRPr="00056470">
              <w:rPr>
                <w:rFonts w:ascii="Times New Roman" w:hAnsi="Times New Roman" w:cs="Times New Roman"/>
                <w:b/>
                <w:sz w:val="24"/>
                <w:szCs w:val="24"/>
              </w:rPr>
              <w:t>мой, моя, мое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с именами существительными;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 существительных;  закреплять навык изменения имен существительных  по падежам (именительный, родительный); сформировать навык подбора  глаголов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  с.52</w:t>
            </w:r>
            <w:proofErr w:type="gramEnd"/>
          </w:p>
          <w:p w:rsidR="00473E7D" w:rsidRPr="00056470" w:rsidRDefault="00473E7D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с.55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27.01.2025-31.01.2025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с.108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с.98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03.02.2025-07.02.2025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63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уточнить названия и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назначение предметов обуви,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формировать умение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называть предметы по теме,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расширять пассивный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словарь за счет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существительных,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обозначающих детали обуви: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задник, помпон, каблук, подошва,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учить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понимать обобщающее слово </w:t>
            </w:r>
            <w:r w:rsidRPr="0005647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«обувь»,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0"/>
                <w:tab w:val="left" w:pos="163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развивать понимание чужой речи,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- закрепить в речи глаголы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первого лица единственного </w:t>
            </w:r>
            <w:r w:rsidRPr="0005647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числа: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>надеваю, снимаю,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8"/>
                <w:sz w:val="24"/>
                <w:szCs w:val="24"/>
              </w:rPr>
              <w:t xml:space="preserve"> обуваю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Ботинки, туфли, тапки, сапоги,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lastRenderedPageBreak/>
              <w:t>задник, замок, каблук, подошва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обувать, снимать, бегать, прыгать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белый, детская, женская, мужская, зимняя, летняя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Наречие: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тепло, холодно, сзади, вверху, внизу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один, много, я, мы, мой, моя, мой, на, в.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грамматического строя речи: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различение сущ. муж. и жен.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рода; образование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различение глаголов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наст-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времени 1-го, 3-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го лица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ч.;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согласования личных местоимений </w:t>
            </w:r>
            <w:r w:rsidRPr="00056470">
              <w:rPr>
                <w:rFonts w:ascii="Times New Roman" w:hAnsi="Times New Roman" w:cs="Times New Roman"/>
                <w:b/>
                <w:sz w:val="24"/>
                <w:szCs w:val="24"/>
              </w:rPr>
              <w:t>мой, моя, мое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с именами существительными;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имен; сформировать навык подбора  глаголов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с.49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с.59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10.02.2025-14.02.2025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с.137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с.192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17.02.2025-21.02.2025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продолжать знакомить детей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 предметами ближайшего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окружения: уточнить названия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 назначение посуды;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149"/>
              </w:tabs>
              <w:autoSpaceDE w:val="0"/>
              <w:ind w:left="33" w:right="499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рассказать о свойствах материалов: прочность,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структура поверхности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(гладкая),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149"/>
              </w:tabs>
              <w:autoSpaceDE w:val="0"/>
              <w:ind w:left="33" w:right="499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рассказать о том, что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предметы сделаны руками человека,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149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учить группировать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классифицировать посуду -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чайная, столовая, кухонная;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149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расширять и активизировать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словарный запас (посуда, части посуды);</w:t>
            </w:r>
          </w:p>
          <w:p w:rsidR="002554D6" w:rsidRPr="00056470" w:rsidRDefault="002554D6" w:rsidP="00056470">
            <w:pPr>
              <w:shd w:val="clear" w:color="auto" w:fill="FFFFFF"/>
              <w:ind w:left="33" w:right="192" w:firstLine="77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пополнение словаря прилагательными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обозначающими основные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цвета</w:t>
            </w:r>
          </w:p>
          <w:p w:rsidR="002554D6" w:rsidRPr="00056470" w:rsidRDefault="002554D6" w:rsidP="00056470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учить понимать обобщающее 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слово «посуда».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Тарелка, чашка, ложка, вилка, круг, квадрат, треугольник.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</w:rPr>
              <w:t xml:space="preserve">буду есть, буду пить, </w:t>
            </w:r>
            <w:r w:rsidRPr="00056470">
              <w:rPr>
                <w:rFonts w:ascii="Times New Roman" w:hAnsi="Times New Roman"/>
                <w:iCs/>
                <w:color w:val="000000"/>
                <w:spacing w:val="-3"/>
                <w:sz w:val="24"/>
                <w:szCs w:val="24"/>
              </w:rPr>
              <w:t>буду мыть, буду резать, буду варить, буду жарить, мыть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гладкий, шероховатый,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красный, желтый, зеленый, синий,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lastRenderedPageBreak/>
              <w:t>большой, маленький, круглая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много, вверху, внизу, один, два, три, в, на, у.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Совершенствовать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 </w:t>
            </w:r>
            <w:proofErr w:type="gramStart"/>
            <w:r w:rsidRPr="00056470">
              <w:rPr>
                <w:rFonts w:ascii="Times New Roman" w:hAnsi="Times New Roman"/>
                <w:sz w:val="24"/>
                <w:szCs w:val="24"/>
              </w:rPr>
              <w:t>существительных;  закреплять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навык изменения имен существительных  по падежам (именительный, родительный); сформировать навык подбора  глаголов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с.31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 80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25.02.2025-28.02.2025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с.203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с.94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03.03.2025-07.03.2025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Мамин праздник.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- обогащение и </w:t>
            </w:r>
            <w:proofErr w:type="gramStart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уточнение  представлений</w:t>
            </w:r>
            <w:proofErr w:type="gramEnd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о празднике 8 марта</w:t>
            </w:r>
            <w:r w:rsidR="00413164" w:rsidRPr="00056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3164" w:rsidRPr="00056470" w:rsidRDefault="00413164" w:rsidP="00056470">
            <w:pPr>
              <w:ind w:left="33" w:right="11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564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продолжать формирование умения показывать и по возможности называть членов семьи;</w:t>
            </w:r>
          </w:p>
          <w:p w:rsidR="00413164" w:rsidRPr="00056470" w:rsidRDefault="0041316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 рассказывать о членах семьи, подчеркивать их заботу друг о друге</w:t>
            </w:r>
            <w:r w:rsidR="00657370" w:rsidRPr="0005647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3164" w:rsidRPr="00056470" w:rsidRDefault="0041316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D46" w:rsidRPr="00056470" w:rsidRDefault="00B12D4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B12D46" w:rsidRPr="00056470" w:rsidRDefault="00B12D4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</w:t>
            </w:r>
            <w:r w:rsidR="00413164" w:rsidRPr="00056470">
              <w:rPr>
                <w:rFonts w:ascii="Times New Roman" w:hAnsi="Times New Roman"/>
                <w:sz w:val="24"/>
                <w:szCs w:val="24"/>
              </w:rPr>
              <w:t xml:space="preserve"> мама, бабушка, девочка, цветок, подарок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2D46" w:rsidRPr="00056470" w:rsidRDefault="00B12D4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413164" w:rsidRPr="00056470">
              <w:rPr>
                <w:rFonts w:ascii="Times New Roman" w:hAnsi="Times New Roman"/>
                <w:sz w:val="24"/>
                <w:szCs w:val="24"/>
              </w:rPr>
              <w:t>дарить, поздравлять, праздновать.</w:t>
            </w:r>
          </w:p>
          <w:p w:rsidR="00413164" w:rsidRPr="00056470" w:rsidRDefault="00B12D4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красный, желтый, зеленый, синий,</w:t>
            </w:r>
            <w:r w:rsidR="00413164" w:rsidRPr="00056470">
              <w:rPr>
                <w:rFonts w:ascii="Times New Roman" w:hAnsi="Times New Roman"/>
                <w:sz w:val="24"/>
                <w:szCs w:val="24"/>
              </w:rPr>
              <w:t xml:space="preserve"> красивая, любимая, добрая, нежная.</w:t>
            </w:r>
          </w:p>
          <w:p w:rsidR="00B12D46" w:rsidRPr="00056470" w:rsidRDefault="00B12D4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тебя, тебе, вверху, внизу, много, мало.</w:t>
            </w:r>
          </w:p>
          <w:p w:rsidR="00B12D46" w:rsidRPr="00056470" w:rsidRDefault="00B12D4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B12D46" w:rsidRPr="00056470" w:rsidRDefault="00B12D4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грамматического строя речи: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различение сущ. муж. и жен.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рода; образование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различение глаголов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наст-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го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времени 1-го, 3-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го лица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ч.;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навыки образования уменьшительно-ласкательной формы имен существительных единственного числа; 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навык образования множественного числа имен существительных;  закреплять навык изменения имен существительных  по падежам (именительный, родительный); сформировать навык подбора </w:t>
            </w:r>
            <w:r w:rsidR="00413164" w:rsidRPr="00056470">
              <w:rPr>
                <w:rFonts w:ascii="Times New Roman" w:hAnsi="Times New Roman" w:cs="Times New Roman"/>
                <w:sz w:val="24"/>
                <w:szCs w:val="24"/>
              </w:rPr>
              <w:t>прилагательных и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глаголов к именам существительным.</w:t>
            </w:r>
          </w:p>
          <w:p w:rsidR="00B12D46" w:rsidRPr="00056470" w:rsidRDefault="00B12D4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развитие диалогической речи,</w:t>
            </w:r>
            <w:r w:rsidR="00413164"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закрепить навык составления предложений по сюжетным картинкам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с.65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с.72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11.03.2025-14.03.2025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Профессии (врач, продавец, повар).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759" w:rsidRPr="00056470" w:rsidRDefault="00224759" w:rsidP="00056470">
            <w:pPr>
              <w:tabs>
                <w:tab w:val="left" w:pos="30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- расширение и уточнение представления детей о профессиях, макросоциальном окружении;</w:t>
            </w:r>
          </w:p>
          <w:p w:rsidR="00224759" w:rsidRPr="00056470" w:rsidRDefault="00224759" w:rsidP="00056470">
            <w:pPr>
              <w:tabs>
                <w:tab w:val="left" w:pos="307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- формирование представлений о профессиях (врач, продавец, повар)</w:t>
            </w:r>
            <w:r w:rsidR="00B0210A" w:rsidRPr="00056470">
              <w:rPr>
                <w:rFonts w:ascii="Times New Roman" w:hAnsi="Times New Roman" w:cs="Times New Roman"/>
                <w:sz w:val="24"/>
                <w:szCs w:val="24"/>
              </w:rPr>
              <w:t>: название, функциональные обязанности, место работы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759" w:rsidRPr="00056470" w:rsidRDefault="00224759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24759" w:rsidRPr="00056470" w:rsidRDefault="00224759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0210A" w:rsidRPr="00056470">
              <w:rPr>
                <w:rFonts w:ascii="Times New Roman" w:hAnsi="Times New Roman"/>
                <w:sz w:val="24"/>
                <w:szCs w:val="24"/>
              </w:rPr>
              <w:t>врач, продавец, повар, градусник, халат, больница, продукты, игрушки, магазин, посуда (кастрюля, ложка, тарелка, чайник), плита.</w:t>
            </w:r>
          </w:p>
          <w:p w:rsidR="00224759" w:rsidRPr="00056470" w:rsidRDefault="00224759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лечить, продавать, готовить</w:t>
            </w:r>
          </w:p>
          <w:p w:rsidR="00224759" w:rsidRPr="00056470" w:rsidRDefault="00224759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красный, желтый, зеленый, синий,</w:t>
            </w:r>
            <w:r w:rsidR="00B0210A" w:rsidRPr="00056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0210A" w:rsidRPr="00056470">
              <w:rPr>
                <w:rFonts w:ascii="Times New Roman" w:hAnsi="Times New Roman"/>
                <w:sz w:val="24"/>
                <w:szCs w:val="24"/>
              </w:rPr>
              <w:t xml:space="preserve">белый,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большой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>, маленький, круглый, квадратный</w:t>
            </w:r>
          </w:p>
          <w:p w:rsidR="00224759" w:rsidRPr="00056470" w:rsidRDefault="00224759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тебя, тебе, вверху, внизу, много, мало.</w:t>
            </w:r>
          </w:p>
          <w:p w:rsidR="00224759" w:rsidRPr="00056470" w:rsidRDefault="00224759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24759" w:rsidRPr="00056470" w:rsidRDefault="00224759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грамматического строя речи: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различение сущ. муж. и жен.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рода; образование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различение глаголов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наст-го времени 1-го, 3-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го лица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ч.;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 существительных;  закреплять навык изменения имен существительных  по падежам (именительный, родительный); 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навык подбора  глаголов к именам существительным.</w:t>
            </w:r>
          </w:p>
          <w:p w:rsidR="00224759" w:rsidRPr="00056470" w:rsidRDefault="00224759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2475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 58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с.84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17.03.2025-21.03.2025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уточнить названия и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назначение предметов мебели,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учить понимать обобщающее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слово «мебель»,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учить вслушиваться в речь взрослого,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развитие диалогической речи,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расширение пассивного </w:t>
            </w:r>
            <w:r w:rsidRPr="00056470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глагольного словаря: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0"/>
                <w:sz w:val="24"/>
                <w:szCs w:val="24"/>
              </w:rPr>
              <w:t xml:space="preserve">пойди,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9"/>
                <w:sz w:val="24"/>
                <w:szCs w:val="24"/>
              </w:rPr>
              <w:t>возьми, положи, спать сидеть, хранить,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пополнить активный словарь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прилагательными.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стол, стул, шкаф, кровать, диван, спинка, ножки, сиденье.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сидеть, лежать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красный, желтый, зеленый, синий, большой, маленький, круглый, квадратный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тебя, тебе, вверху, внизу, много, мало.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грамматического строя речи: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различение сущ. муж. и жен.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рода; образование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различение глаголов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наст-го времени 1-го, 3-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го лица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ед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ч.;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 существительных;  закреплять навык изменения имен существительных  по падежам (именительный, родительный); сформировать навык подбора  глаголов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с.34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с.29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24.03.2025-28.03.2025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634E29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с.213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с.213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31.03.2025-04.04.2025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634E2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shd w:val="clear" w:color="auto" w:fill="FFFFFF"/>
              <w:tabs>
                <w:tab w:val="left" w:pos="317"/>
              </w:tabs>
              <w:ind w:left="33" w:right="176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Дать первоначальные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представления о диких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животных (живут в лесу),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spacing w:before="5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научить называть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отличительные особенности внешнего вида (лиса - рыжая,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 не длинный, пушистый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хвост),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формировать обобщающее </w:t>
            </w:r>
            <w:r w:rsidRPr="0005647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понятие «Дикие животные» (в </w:t>
            </w:r>
            <w:proofErr w:type="spellStart"/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импрессивной</w:t>
            </w:r>
            <w:proofErr w:type="spellEnd"/>
            <w:r w:rsidRPr="0005647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речи)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пополнить словарный запас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сущ., - названия животных.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158"/>
              </w:tabs>
              <w:autoSpaceDE w:val="0"/>
              <w:spacing w:before="10"/>
              <w:ind w:left="885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</w:pP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волк, лиса, заяц, медведь, голова, уши, лапа, хвост.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ходить, прыгать, бегать, рычать.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большой, маленький, пушистый, длинный, короткий.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один, два, </w:t>
            </w:r>
            <w:proofErr w:type="gramStart"/>
            <w:r w:rsidRPr="00056470">
              <w:rPr>
                <w:rFonts w:ascii="Times New Roman" w:hAnsi="Times New Roman"/>
                <w:sz w:val="24"/>
                <w:szCs w:val="24"/>
              </w:rPr>
              <w:t>три,  много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>, мало, больше, меньше, в, на, у.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Формирование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грамматического строя речи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(понимание конструкций с </w:t>
            </w:r>
            <w:r w:rsidRPr="00056470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предлогами: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на, в, под, за, из,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15"/>
                <w:sz w:val="24"/>
                <w:szCs w:val="24"/>
              </w:rPr>
              <w:t>с); с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 существительных;  закреплять навык изменения имен существительных  по падежам (именительный, родительный); сформировать навык подбора  глаголов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с.41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с.22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07.04.2025-11.04.2025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с. 283, 292</w:t>
            </w:r>
          </w:p>
          <w:p w:rsidR="001D23FE" w:rsidRPr="00056470" w:rsidRDefault="001D23FE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14.04.2025-18.04.2025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Дикие птицы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141"/>
                <w:tab w:val="left" w:pos="173"/>
              </w:tabs>
              <w:autoSpaceDE w:val="0"/>
              <w:ind w:left="33" w:right="499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формирование умения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понимать обобщающие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понятие «Дикие птицы»,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1"/>
                <w:tab w:val="left" w:pos="173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формирование грамматического строя речи,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согласование местоимений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мой, моя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 существительными;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закрепление умения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образовывать глаголы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повелительного наклонения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«прыгай, сиди, лети, беги»;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обучение употреблению личного местоимения с предлогом: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у меня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141"/>
                <w:tab w:val="left" w:pos="173"/>
              </w:tabs>
              <w:autoSpaceDE w:val="0"/>
              <w:spacing w:before="10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Голубь, ворона, воробей, дерево, ветка, гнездо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летать, кормить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круглый, </w:t>
            </w:r>
            <w:r w:rsidR="00D35B77">
              <w:rPr>
                <w:rFonts w:ascii="Times New Roman" w:hAnsi="Times New Roman"/>
                <w:sz w:val="24"/>
                <w:szCs w:val="24"/>
              </w:rPr>
              <w:t>овальный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Наречие: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 тепло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>, холодно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Совершенствовать навыки образования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уменьшительно-ласкательной формы имен существительных единственного числа; закреплять навык образования множественного числа имен существительных; формировать навык изменения имен </w:t>
            </w:r>
            <w:proofErr w:type="gramStart"/>
            <w:r w:rsidRPr="00056470">
              <w:rPr>
                <w:rFonts w:ascii="Times New Roman" w:hAnsi="Times New Roman"/>
                <w:sz w:val="24"/>
                <w:szCs w:val="24"/>
              </w:rPr>
              <w:t>существительных  по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падежам (именительный, родительный).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 с.141</w:t>
            </w:r>
          </w:p>
          <w:p w:rsidR="00D35B77" w:rsidRPr="00056470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с.236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21.04.2025-25.04.2025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B77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с.112</w:t>
            </w:r>
          </w:p>
          <w:p w:rsidR="00D35B77" w:rsidRPr="00056470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с.24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28.04.2025-30.04.2025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представления о времени года </w:t>
            </w:r>
            <w:r w:rsidRPr="00056470">
              <w:rPr>
                <w:rFonts w:ascii="Times New Roman" w:hAnsi="Times New Roman" w:cs="Times New Roman"/>
                <w:i/>
                <w:sz w:val="24"/>
                <w:szCs w:val="24"/>
              </w:rPr>
              <w:t>весна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, о явлениях живой и неживой природы весной. </w:t>
            </w:r>
          </w:p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словарный </w:t>
            </w:r>
            <w:proofErr w:type="gramStart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запас  по</w:t>
            </w:r>
            <w:proofErr w:type="gramEnd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теме (</w:t>
            </w:r>
            <w:r w:rsidRPr="00056470">
              <w:rPr>
                <w:rFonts w:ascii="Times New Roman" w:hAnsi="Times New Roman" w:cs="Times New Roman"/>
                <w:i/>
                <w:sz w:val="24"/>
                <w:szCs w:val="24"/>
              </w:rPr>
              <w:t>весна, солнышко, ручеек, грач, гнездо, светит, тает, распускаются почки).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весна, солнце, ручеек, грач, гнездо, почки, листья,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бегать, прыгать, светить, тает, распускаются почки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яркий, весенний, быстрый 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Наречие: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тепло, холодно, сзади, вверху, внизу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один, много, я, мы, мой, моя, мой, на, в.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15"/>
                <w:sz w:val="24"/>
                <w:szCs w:val="24"/>
              </w:rPr>
              <w:t>с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овершенствовать навыки образования уменьшительно-ласкательной формы имен существительных единственного числа; закреплять навык образования множественного числа имен; сформировать навык </w:t>
            </w:r>
            <w:proofErr w:type="gramStart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подбора  глаголов</w:t>
            </w:r>
            <w:proofErr w:type="gramEnd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 xml:space="preserve">Формировать навык нахождения предмета по его описанию;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развитие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развитие умения пересказывать содержание 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сказки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с.67</w:t>
            </w:r>
            <w:r w:rsidR="005C3D63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D35B77" w:rsidRPr="00056470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  с.</w:t>
            </w:r>
            <w:proofErr w:type="gramEnd"/>
            <w:r w:rsidR="00D35B77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05.05.2025-07</w:t>
            </w:r>
            <w:r w:rsidR="002554D6" w:rsidRPr="00056470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3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78"/>
              </w:tabs>
              <w:autoSpaceDE w:val="0"/>
              <w:ind w:right="518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- формирование, уточнение и обогащение словаря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формирование обобщающего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понятия «Транспорт»,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0"/>
                <w:tab w:val="left" w:pos="178"/>
              </w:tabs>
              <w:autoSpaceDE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обучение </w:t>
            </w:r>
            <w:proofErr w:type="gramStart"/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пониманию 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пространственных отношений</w:t>
            </w:r>
            <w:proofErr w:type="gramEnd"/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выраженных предлогами: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на, за, около, от, из,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178"/>
              </w:tabs>
              <w:autoSpaceDE w:val="0"/>
              <w:ind w:left="885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: Машина, автобус, </w:t>
            </w:r>
            <w:r w:rsidR="00224759" w:rsidRPr="00056470">
              <w:rPr>
                <w:rFonts w:ascii="Times New Roman" w:hAnsi="Times New Roman"/>
                <w:sz w:val="24"/>
                <w:szCs w:val="24"/>
              </w:rPr>
              <w:t>поезд, корабль, самолет,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руль, сидение, круг, треугольник, дорога, переход, светофор. 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ехать, идти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круглый, быстрый.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Наречие: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 быстро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>, медленно.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много, мало, тут, там, впереди, сзади, в, на.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формирование грамматического строя речи,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согласование местоимений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мой, моя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 существительными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муж., и жен., рода ед. числа в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им., п.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; сформировать навык </w:t>
            </w:r>
            <w:proofErr w:type="gramStart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подбора  глаголов</w:t>
            </w:r>
            <w:proofErr w:type="gramEnd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>Р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формирование умения </w:t>
            </w:r>
            <w:r w:rsidRPr="0005647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составлять предложения по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сюжетным картинкам, развитие умения пересказывать содержание рассказа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с.60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12.05.2025-16.05.2025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с.75</w:t>
            </w:r>
          </w:p>
          <w:p w:rsidR="00D35B77" w:rsidRPr="00056470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с.228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19.05.2025-23.05.2025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Лето. Насекомые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  <w:tab w:val="left" w:pos="307"/>
                <w:tab w:val="left" w:pos="590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- формирование представлений о времени года «лето», учить называть признаки времени года</w:t>
            </w:r>
            <w:r w:rsidR="00224759"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(солнце греет, трава и листья зеленые, цветы цветут, насекомые летают и т.д.);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закрепления умения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договаривать словосочетания.</w:t>
            </w:r>
          </w:p>
          <w:p w:rsidR="002554D6" w:rsidRPr="00056470" w:rsidRDefault="002554D6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885"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="00224759" w:rsidRPr="000564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лето, солнце, цветы</w:t>
            </w:r>
            <w:r w:rsidR="00224759" w:rsidRPr="000564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6470">
              <w:rPr>
                <w:rFonts w:ascii="Times New Roman" w:hAnsi="Times New Roman"/>
                <w:sz w:val="24"/>
                <w:szCs w:val="24"/>
              </w:rPr>
              <w:t>трава, листья.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летать, смотреть, купаться, гулять</w:t>
            </w:r>
            <w:r w:rsidR="00056470">
              <w:rPr>
                <w:rFonts w:ascii="Times New Roman" w:hAnsi="Times New Roman"/>
                <w:sz w:val="24"/>
                <w:szCs w:val="24"/>
              </w:rPr>
              <w:t>, светить, греть.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красный, желтый, зеленый, синий, круглый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предлоги:</w:t>
            </w:r>
            <w:r w:rsidRPr="0005647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обучение пониманию </w:t>
            </w:r>
            <w:r w:rsidRPr="0005647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пространственных отношений </w:t>
            </w:r>
            <w:r w:rsidRPr="0005647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двух предметов, выраженных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предлогами: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на, в, под, из,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около, за, от </w:t>
            </w:r>
            <w:r w:rsidRPr="0005647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и наречиями: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вверху, внизу, высоко, низко,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>справа, слева.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554D6" w:rsidRPr="00056470" w:rsidRDefault="002554D6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формирование грамматического строя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 xml:space="preserve">речи,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согласование местоимений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мой, моя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 существительными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муж., и жен., рода ед. числа в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им., п.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; сформировать навык </w:t>
            </w:r>
            <w:proofErr w:type="gramStart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подбора  глаголов</w:t>
            </w:r>
            <w:proofErr w:type="gramEnd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к именам существительным.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554D6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sz w:val="24"/>
                <w:szCs w:val="24"/>
              </w:rPr>
              <w:t>Р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азвитие диалогической речи,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формирование умения </w:t>
            </w:r>
            <w:r w:rsidRPr="0005647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составлять предложения по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сюжетным картинкам, развитие умения пересказывать содержание рассказа</w:t>
            </w:r>
            <w:r w:rsidRPr="00056470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(с помощью педагога и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19" w:rsidRDefault="00D35B77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</w:t>
            </w:r>
            <w:r w:rsidR="00014F19">
              <w:rPr>
                <w:rFonts w:ascii="Times New Roman" w:hAnsi="Times New Roman" w:cs="Times New Roman"/>
                <w:sz w:val="24"/>
                <w:szCs w:val="24"/>
              </w:rPr>
              <w:t xml:space="preserve">с.91 </w:t>
            </w:r>
          </w:p>
          <w:p w:rsidR="002554D6" w:rsidRPr="00056470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с.100</w:t>
            </w:r>
          </w:p>
        </w:tc>
      </w:tr>
      <w:tr w:rsidR="002554D6" w:rsidRPr="00056470" w:rsidTr="000400F4">
        <w:trPr>
          <w:trHeight w:val="340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26.05.2025-30.05.2025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B12D46" w:rsidRPr="00056470" w:rsidRDefault="00B12D4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BB" w:rsidRPr="00056470" w:rsidRDefault="002C6BBB" w:rsidP="00056470">
            <w:pPr>
              <w:widowControl w:val="0"/>
              <w:shd w:val="clear" w:color="auto" w:fill="FFFFFF"/>
              <w:tabs>
                <w:tab w:val="left" w:pos="0"/>
                <w:tab w:val="left" w:pos="158"/>
              </w:tabs>
              <w:autoSpaceDE w:val="0"/>
              <w:ind w:left="3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формирование обобщающего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понятия «Насекомые»</w:t>
            </w:r>
          </w:p>
          <w:p w:rsidR="002C6BBB" w:rsidRPr="00056470" w:rsidRDefault="002C6BBB" w:rsidP="00056470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- Расширение объема понимания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чужой речи </w:t>
            </w:r>
          </w:p>
          <w:p w:rsidR="002C6BBB" w:rsidRPr="00056470" w:rsidRDefault="002C6BBB" w:rsidP="00056470">
            <w:pPr>
              <w:shd w:val="clear" w:color="auto" w:fill="FFFFFF"/>
              <w:ind w:left="3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- обогащение словаря (насекомые, части тела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насекомых)</w:t>
            </w:r>
          </w:p>
          <w:p w:rsidR="002554D6" w:rsidRPr="00056470" w:rsidRDefault="002554D6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BBB" w:rsidRPr="00056470" w:rsidRDefault="002C6BBB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</w:p>
          <w:p w:rsidR="002C6BBB" w:rsidRPr="00056470" w:rsidRDefault="002C6BBB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proofErr w:type="gramStart"/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Понятия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:.</w:t>
            </w:r>
            <w:proofErr w:type="gramEnd"/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Бабочка, жук, муха, квадрат, круг, треугольник. </w:t>
            </w: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Действия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 летать, смотреть, купаться, гулять</w:t>
            </w:r>
          </w:p>
          <w:p w:rsidR="002C6BBB" w:rsidRPr="00056470" w:rsidRDefault="002C6BBB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color w:val="000000"/>
                <w:spacing w:val="2"/>
                <w:sz w:val="24"/>
                <w:szCs w:val="24"/>
                <w:u w:val="single"/>
              </w:rPr>
              <w:t>Признаки</w:t>
            </w:r>
            <w:r w:rsidRPr="00056470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: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 xml:space="preserve"> красный, желтый, зеленый, синий, круглый</w:t>
            </w:r>
          </w:p>
          <w:p w:rsidR="002C6BBB" w:rsidRPr="00056470" w:rsidRDefault="002C6BBB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Местоимения и предлоги:</w:t>
            </w:r>
            <w:r w:rsidRPr="0005647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обучение пониманию </w:t>
            </w:r>
            <w:r w:rsidRPr="00056470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пространственных отношений </w:t>
            </w:r>
            <w:r w:rsidRPr="0005647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двух предметов, выраженных </w:t>
            </w:r>
            <w:r w:rsidRPr="0005647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предлогами: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на, в, под, из,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около, за, от </w:t>
            </w:r>
            <w:r w:rsidRPr="00056470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и наречиями: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вверху, внизу, высоко, низко, </w:t>
            </w:r>
            <w:r w:rsidRPr="00056470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>справа, слева.</w:t>
            </w:r>
            <w:r w:rsidRPr="00056470">
              <w:rPr>
                <w:rFonts w:ascii="Times New Roman" w:hAnsi="Times New Roman"/>
                <w:sz w:val="24"/>
                <w:szCs w:val="24"/>
              </w:rPr>
              <w:t>:.</w:t>
            </w:r>
          </w:p>
          <w:p w:rsidR="002C6BBB" w:rsidRPr="00056470" w:rsidRDefault="002C6BBB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Грамматика:</w:t>
            </w:r>
          </w:p>
          <w:p w:rsidR="002C6BBB" w:rsidRPr="00056470" w:rsidRDefault="002C6BBB" w:rsidP="0005647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  <w:tab w:val="left" w:pos="158"/>
              </w:tabs>
              <w:autoSpaceDE w:val="0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формирование грамматического строя речи,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согласование местоимений </w:t>
            </w:r>
            <w:r w:rsidRPr="00056470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мой, моя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 существительными </w:t>
            </w:r>
            <w:r w:rsidRPr="0005647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муж., и жен., рода ед. числа в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им., п.</w:t>
            </w: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; сформировать навык </w:t>
            </w:r>
            <w:proofErr w:type="gramStart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подбора  глаголов</w:t>
            </w:r>
            <w:proofErr w:type="gramEnd"/>
            <w:r w:rsidRPr="00056470">
              <w:rPr>
                <w:rFonts w:ascii="Times New Roman" w:hAnsi="Times New Roman" w:cs="Times New Roman"/>
                <w:sz w:val="24"/>
                <w:szCs w:val="24"/>
              </w:rPr>
              <w:t xml:space="preserve"> к именам существительным.</w:t>
            </w:r>
          </w:p>
          <w:p w:rsidR="002C6BBB" w:rsidRPr="00056470" w:rsidRDefault="002C6BBB" w:rsidP="00056470">
            <w:pPr>
              <w:pStyle w:val="a4"/>
              <w:tabs>
                <w:tab w:val="left" w:pos="156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6470">
              <w:rPr>
                <w:rFonts w:ascii="Times New Roman" w:hAnsi="Times New Roman"/>
                <w:b/>
                <w:i/>
                <w:sz w:val="24"/>
                <w:szCs w:val="24"/>
              </w:rPr>
              <w:t>Связная речь:</w:t>
            </w:r>
          </w:p>
          <w:p w:rsidR="002554D6" w:rsidRPr="00056470" w:rsidRDefault="002C6BBB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азвитие диалогической речи,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формирование умения </w:t>
            </w:r>
            <w:r w:rsidRPr="0005647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составлять предложения по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сюжетным картинкам, развитие умения пересказывать содержание рассказа</w:t>
            </w:r>
            <w:r w:rsidRPr="0005647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(с помощью педагога и </w:t>
            </w:r>
            <w:r w:rsidRPr="0005647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со зрительной опорой).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D6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с.76</w:t>
            </w:r>
          </w:p>
          <w:p w:rsidR="00014F19" w:rsidRPr="00056470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с.88</w:t>
            </w:r>
          </w:p>
        </w:tc>
      </w:tr>
    </w:tbl>
    <w:p w:rsidR="003C3445" w:rsidRPr="00056470" w:rsidRDefault="003C3445" w:rsidP="0005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1552"/>
        <w:gridCol w:w="14149"/>
      </w:tblGrid>
      <w:tr w:rsidR="00014F19" w:rsidTr="00014F19">
        <w:tc>
          <w:tcPr>
            <w:tcW w:w="1552" w:type="dxa"/>
          </w:tcPr>
          <w:p w:rsidR="00014F19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14149" w:type="dxa"/>
          </w:tcPr>
          <w:p w:rsidR="00014F19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литературы</w:t>
            </w:r>
          </w:p>
        </w:tc>
      </w:tr>
      <w:tr w:rsidR="00014F19" w:rsidTr="00014F19">
        <w:tc>
          <w:tcPr>
            <w:tcW w:w="1552" w:type="dxa"/>
          </w:tcPr>
          <w:p w:rsidR="00014F19" w:rsidRPr="00014F19" w:rsidRDefault="00014F19" w:rsidP="00014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F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149" w:type="dxa"/>
          </w:tcPr>
          <w:p w:rsidR="00014F19" w:rsidRDefault="00014F19" w:rsidP="0001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И.А.Морозова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М.А. Пушкарева «Ознакомление с окружающим миром» (4 – 5 лет)</w:t>
            </w:r>
          </w:p>
        </w:tc>
      </w:tr>
      <w:tr w:rsidR="00014F19" w:rsidTr="00014F19">
        <w:tc>
          <w:tcPr>
            <w:tcW w:w="1552" w:type="dxa"/>
          </w:tcPr>
          <w:p w:rsidR="00014F19" w:rsidRPr="00014F19" w:rsidRDefault="00014F19" w:rsidP="00014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F19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149" w:type="dxa"/>
          </w:tcPr>
          <w:p w:rsidR="00014F19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К.Е.Бухарина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по развитию лексико-грамматических представлений и связной речи у детей 4 – 5 лет с ОНР и ЗПР»</w:t>
            </w:r>
          </w:p>
        </w:tc>
      </w:tr>
      <w:tr w:rsidR="00014F19" w:rsidTr="00014F19">
        <w:tc>
          <w:tcPr>
            <w:tcW w:w="1552" w:type="dxa"/>
          </w:tcPr>
          <w:p w:rsidR="00014F19" w:rsidRPr="00014F19" w:rsidRDefault="00014F19" w:rsidP="00014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F1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149" w:type="dxa"/>
          </w:tcPr>
          <w:p w:rsidR="00014F19" w:rsidRPr="00014F19" w:rsidRDefault="00014F19" w:rsidP="00014F19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Т.Ю.Бардышева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Е.Н.Моносова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логопедических занятий в детском саду для детей 4 – 5 лет с ОНР»</w:t>
            </w:r>
          </w:p>
        </w:tc>
      </w:tr>
      <w:tr w:rsidR="00014F19" w:rsidTr="00014F19">
        <w:tc>
          <w:tcPr>
            <w:tcW w:w="1552" w:type="dxa"/>
          </w:tcPr>
          <w:p w:rsidR="00014F19" w:rsidRPr="00014F19" w:rsidRDefault="00014F19" w:rsidP="00014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F1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4149" w:type="dxa"/>
          </w:tcPr>
          <w:p w:rsidR="00014F19" w:rsidRPr="00014F19" w:rsidRDefault="00014F19" w:rsidP="00014F19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Е.Н.Краузе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занятий воспитателя по познавательно-исследовательской деятельности с дошкольниками с ОНР с 3 – 5 лет»</w:t>
            </w:r>
          </w:p>
        </w:tc>
      </w:tr>
      <w:tr w:rsidR="00014F19" w:rsidTr="00014F19">
        <w:tc>
          <w:tcPr>
            <w:tcW w:w="1552" w:type="dxa"/>
          </w:tcPr>
          <w:p w:rsidR="00014F19" w:rsidRPr="00014F19" w:rsidRDefault="00014F19" w:rsidP="00014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F1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4149" w:type="dxa"/>
          </w:tcPr>
          <w:p w:rsidR="00014F19" w:rsidRDefault="00014F19" w:rsidP="0001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470">
              <w:rPr>
                <w:rFonts w:ascii="Times New Roman" w:hAnsi="Times New Roman" w:cs="Times New Roman"/>
                <w:sz w:val="24"/>
                <w:szCs w:val="24"/>
              </w:rPr>
              <w:t>О.А. Романович «Комплексное преодоление задержки психического развития у дошкольников 4 – 5 лет»</w:t>
            </w:r>
          </w:p>
        </w:tc>
      </w:tr>
      <w:tr w:rsidR="00014F19" w:rsidTr="00014F19">
        <w:tc>
          <w:tcPr>
            <w:tcW w:w="1552" w:type="dxa"/>
          </w:tcPr>
          <w:p w:rsidR="00014F19" w:rsidRPr="00014F19" w:rsidRDefault="00014F19" w:rsidP="00014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4F1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4149" w:type="dxa"/>
          </w:tcPr>
          <w:p w:rsidR="00014F19" w:rsidRDefault="00014F19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«Занимаемся вместе»</w:t>
            </w:r>
          </w:p>
        </w:tc>
      </w:tr>
      <w:tr w:rsidR="000400F4" w:rsidTr="00014F19">
        <w:tc>
          <w:tcPr>
            <w:tcW w:w="1552" w:type="dxa"/>
          </w:tcPr>
          <w:p w:rsidR="000400F4" w:rsidRPr="00014F19" w:rsidRDefault="000400F4" w:rsidP="00014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4149" w:type="dxa"/>
          </w:tcPr>
          <w:p w:rsidR="000400F4" w:rsidRDefault="000400F4" w:rsidP="00056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Н.С.Голицына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«Конспекты комплексно-тематических занятий (средняя группа)»</w:t>
            </w:r>
          </w:p>
        </w:tc>
      </w:tr>
    </w:tbl>
    <w:p w:rsidR="005C3D63" w:rsidRDefault="00572A7C" w:rsidP="005C3D6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C3D63" w:rsidRDefault="005C3D63" w:rsidP="005C3D6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3D63" w:rsidRPr="00056470" w:rsidRDefault="005C3D63" w:rsidP="005C3D6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дефектолог________________Уварова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</w:t>
      </w:r>
    </w:p>
    <w:p w:rsidR="003C3445" w:rsidRDefault="003C3445" w:rsidP="0005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A7C" w:rsidRDefault="00572A7C" w:rsidP="0005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A7C" w:rsidRPr="00056470" w:rsidRDefault="00572A7C" w:rsidP="000564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72A7C" w:rsidRPr="00056470" w:rsidSect="007A37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4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0F"/>
    <w:multiLevelType w:val="singleLevel"/>
    <w:tmpl w:val="0000000F"/>
    <w:name w:val="WW8Num15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1"/>
    <w:multiLevelType w:val="singleLevel"/>
    <w:tmpl w:val="00000011"/>
    <w:name w:val="WW8Num17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12"/>
    <w:multiLevelType w:val="singleLevel"/>
    <w:tmpl w:val="00000012"/>
    <w:name w:val="WW8Num18"/>
    <w:lvl w:ilvl="0">
      <w:numFmt w:val="bullet"/>
      <w:suff w:val="nothing"/>
      <w:lvlText w:val="-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13"/>
    <w:multiLevelType w:val="singleLevel"/>
    <w:tmpl w:val="00000013"/>
    <w:name w:val="WW8Num19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445"/>
    <w:rsid w:val="00005E3E"/>
    <w:rsid w:val="00014F19"/>
    <w:rsid w:val="000400F4"/>
    <w:rsid w:val="00056470"/>
    <w:rsid w:val="001D23FE"/>
    <w:rsid w:val="00224759"/>
    <w:rsid w:val="002554D6"/>
    <w:rsid w:val="002C6BBB"/>
    <w:rsid w:val="003C3445"/>
    <w:rsid w:val="00413164"/>
    <w:rsid w:val="00473E7D"/>
    <w:rsid w:val="00565420"/>
    <w:rsid w:val="00572A7C"/>
    <w:rsid w:val="005C3D63"/>
    <w:rsid w:val="005E212A"/>
    <w:rsid w:val="00634E29"/>
    <w:rsid w:val="00657370"/>
    <w:rsid w:val="007A378F"/>
    <w:rsid w:val="007B5B61"/>
    <w:rsid w:val="008A74BA"/>
    <w:rsid w:val="009F1E81"/>
    <w:rsid w:val="00A44729"/>
    <w:rsid w:val="00AA5035"/>
    <w:rsid w:val="00AE0ACA"/>
    <w:rsid w:val="00B0210A"/>
    <w:rsid w:val="00B12D46"/>
    <w:rsid w:val="00CA2E5D"/>
    <w:rsid w:val="00D35B77"/>
    <w:rsid w:val="00E33DD9"/>
    <w:rsid w:val="00E94DA6"/>
    <w:rsid w:val="00E97CF8"/>
    <w:rsid w:val="00ED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0B3F"/>
  <w15:docId w15:val="{6E6D0AE7-A8A7-4DD7-A51D-2D8C12A9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3C344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7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A7C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ED11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i/>
      <w:iCs/>
      <w:sz w:val="29"/>
      <w:szCs w:val="29"/>
    </w:rPr>
  </w:style>
  <w:style w:type="character" w:customStyle="1" w:styleId="a8">
    <w:name w:val="Основной текст Знак"/>
    <w:basedOn w:val="a0"/>
    <w:link w:val="a7"/>
    <w:uiPriority w:val="1"/>
    <w:rsid w:val="00ED11AD"/>
    <w:rPr>
      <w:rFonts w:ascii="Cambria" w:eastAsia="Cambria" w:hAnsi="Cambria" w:cs="Cambria"/>
      <w:i/>
      <w:iCs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2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17</Pages>
  <Words>3815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дс 20 Югорка .</cp:lastModifiedBy>
  <cp:revision>18</cp:revision>
  <cp:lastPrinted>2024-09-10T16:49:00Z</cp:lastPrinted>
  <dcterms:created xsi:type="dcterms:W3CDTF">2024-07-25T12:52:00Z</dcterms:created>
  <dcterms:modified xsi:type="dcterms:W3CDTF">2025-04-16T10:27:00Z</dcterms:modified>
</cp:coreProperties>
</file>