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28D72" w14:textId="77777777" w:rsidR="0086029B" w:rsidRDefault="00AF648F">
      <w:pPr>
        <w:pStyle w:val="1"/>
        <w:spacing w:before="69" w:line="235" w:lineRule="auto"/>
        <w:ind w:left="90" w:right="373"/>
        <w:jc w:val="center"/>
      </w:pPr>
      <w:r>
        <w:rPr>
          <w:color w:val="111115"/>
        </w:rPr>
        <w:t>МУНИЦИПАЛЬНОЕ</w:t>
      </w:r>
      <w:r>
        <w:rPr>
          <w:color w:val="111115"/>
          <w:spacing w:val="-8"/>
        </w:rPr>
        <w:t xml:space="preserve"> </w:t>
      </w:r>
      <w:r>
        <w:rPr>
          <w:color w:val="111115"/>
        </w:rPr>
        <w:t>БЮДЖЕТНОЕ</w:t>
      </w:r>
      <w:r>
        <w:rPr>
          <w:color w:val="111115"/>
          <w:spacing w:val="-6"/>
        </w:rPr>
        <w:t xml:space="preserve"> </w:t>
      </w:r>
      <w:r>
        <w:rPr>
          <w:color w:val="111115"/>
        </w:rPr>
        <w:t>ОБЩЕОБРАЗОВАТЕЛЬНОЕ</w:t>
      </w:r>
      <w:r>
        <w:rPr>
          <w:color w:val="111115"/>
          <w:spacing w:val="40"/>
        </w:rPr>
        <w:t xml:space="preserve"> </w:t>
      </w:r>
      <w:r>
        <w:t>УЧРЕЖДЕНИЕ СРЕДНЯЯ ОБЩЕОБРАЗОВАТЕЛЬНАЯ</w:t>
      </w:r>
    </w:p>
    <w:p w14:paraId="6C293AE8" w14:textId="77777777" w:rsidR="0086029B" w:rsidRDefault="00AF648F">
      <w:pPr>
        <w:spacing w:before="76"/>
        <w:ind w:left="91" w:right="373"/>
        <w:jc w:val="center"/>
        <w:rPr>
          <w:b/>
          <w:sz w:val="24"/>
        </w:rPr>
      </w:pPr>
      <w:r>
        <w:rPr>
          <w:b/>
          <w:sz w:val="24"/>
        </w:rPr>
        <w:t>ШКОЛА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№29</w:t>
      </w:r>
    </w:p>
    <w:p w14:paraId="04C5D716" w14:textId="77777777" w:rsidR="0086029B" w:rsidRDefault="0086029B">
      <w:pPr>
        <w:pStyle w:val="a3"/>
        <w:ind w:left="0"/>
        <w:rPr>
          <w:b/>
          <w:sz w:val="20"/>
        </w:rPr>
      </w:pPr>
    </w:p>
    <w:p w14:paraId="34D923C3" w14:textId="77777777" w:rsidR="002B285C" w:rsidRDefault="002B285C">
      <w:pPr>
        <w:pStyle w:val="a3"/>
        <w:ind w:left="0"/>
        <w:rPr>
          <w:b/>
          <w:sz w:val="20"/>
        </w:rPr>
      </w:pPr>
    </w:p>
    <w:p w14:paraId="093DAF3C" w14:textId="77777777" w:rsidR="002B285C" w:rsidRDefault="002B285C">
      <w:pPr>
        <w:pStyle w:val="a3"/>
        <w:ind w:left="0"/>
        <w:rPr>
          <w:b/>
          <w:sz w:val="20"/>
        </w:rPr>
      </w:pPr>
    </w:p>
    <w:p w14:paraId="1E78378A" w14:textId="77777777" w:rsidR="002B285C" w:rsidRDefault="002B285C">
      <w:pPr>
        <w:pStyle w:val="a3"/>
        <w:ind w:left="0"/>
        <w:rPr>
          <w:b/>
          <w:sz w:val="20"/>
        </w:rPr>
      </w:pPr>
    </w:p>
    <w:p w14:paraId="04F75917" w14:textId="77777777" w:rsidR="0086029B" w:rsidRDefault="0086029B">
      <w:pPr>
        <w:pStyle w:val="a3"/>
        <w:spacing w:before="79"/>
        <w:ind w:left="0"/>
        <w:rPr>
          <w:b/>
          <w:sz w:val="20"/>
        </w:rPr>
      </w:pPr>
    </w:p>
    <w:p w14:paraId="2021846D" w14:textId="77777777" w:rsidR="0086029B" w:rsidRDefault="0086029B">
      <w:pPr>
        <w:pStyle w:val="a3"/>
        <w:rPr>
          <w:b/>
          <w:sz w:val="20"/>
        </w:rPr>
        <w:sectPr w:rsidR="0086029B">
          <w:footerReference w:type="default" r:id="rId8"/>
          <w:type w:val="continuous"/>
          <w:pgSz w:w="11920" w:h="16850"/>
          <w:pgMar w:top="860" w:right="425" w:bottom="1260" w:left="708" w:header="0" w:footer="1068" w:gutter="0"/>
          <w:pgNumType w:start="1"/>
          <w:cols w:space="720"/>
        </w:sectPr>
      </w:pPr>
    </w:p>
    <w:tbl>
      <w:tblPr>
        <w:tblW w:w="5000" w:type="pct"/>
        <w:tblInd w:w="-10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3"/>
        <w:gridCol w:w="1867"/>
        <w:gridCol w:w="4697"/>
      </w:tblGrid>
      <w:tr w:rsidR="002B285C" w:rsidRPr="002B285C" w14:paraId="36E1FB64" w14:textId="77777777" w:rsidTr="00B01EAF">
        <w:trPr>
          <w:trHeight w:val="1357"/>
        </w:trPr>
        <w:tc>
          <w:tcPr>
            <w:tcW w:w="1957" w:type="pct"/>
          </w:tcPr>
          <w:p w14:paraId="40E1FE7F" w14:textId="77777777" w:rsidR="002B285C" w:rsidRPr="002B285C" w:rsidRDefault="002B285C" w:rsidP="002B285C">
            <w:pPr>
              <w:widowControl/>
              <w:autoSpaceDE/>
              <w:autoSpaceDN/>
              <w:spacing w:after="19"/>
              <w:rPr>
                <w:sz w:val="24"/>
                <w:szCs w:val="24"/>
                <w:lang w:eastAsia="ru-RU"/>
              </w:rPr>
            </w:pPr>
            <w:r w:rsidRPr="002B285C">
              <w:rPr>
                <w:sz w:val="24"/>
                <w:szCs w:val="24"/>
                <w:lang w:eastAsia="ru-RU"/>
              </w:rPr>
              <w:t xml:space="preserve">РАССМОТРЕНА </w:t>
            </w:r>
          </w:p>
          <w:p w14:paraId="38ED311E" w14:textId="77777777" w:rsidR="002B285C" w:rsidRPr="002B285C" w:rsidRDefault="002B285C" w:rsidP="002B285C">
            <w:pPr>
              <w:widowControl/>
              <w:autoSpaceDE/>
              <w:autoSpaceDN/>
              <w:spacing w:line="259" w:lineRule="auto"/>
              <w:ind w:right="855"/>
              <w:rPr>
                <w:sz w:val="24"/>
                <w:szCs w:val="24"/>
                <w:lang w:eastAsia="ru-RU"/>
              </w:rPr>
            </w:pPr>
            <w:r w:rsidRPr="002B285C">
              <w:rPr>
                <w:sz w:val="24"/>
                <w:szCs w:val="24"/>
                <w:lang w:eastAsia="ru-RU"/>
              </w:rPr>
              <w:t xml:space="preserve">на заседании методического совета от «31» марта 2025 г. </w:t>
            </w:r>
          </w:p>
          <w:p w14:paraId="7E8223B6" w14:textId="77777777" w:rsidR="002B285C" w:rsidRPr="002B285C" w:rsidRDefault="002B285C" w:rsidP="002B285C">
            <w:pPr>
              <w:widowControl/>
              <w:autoSpaceDE/>
              <w:autoSpaceDN/>
              <w:spacing w:line="259" w:lineRule="auto"/>
              <w:ind w:right="855"/>
              <w:rPr>
                <w:sz w:val="24"/>
                <w:szCs w:val="24"/>
                <w:lang w:eastAsia="ru-RU"/>
              </w:rPr>
            </w:pPr>
            <w:r w:rsidRPr="002B285C">
              <w:rPr>
                <w:sz w:val="24"/>
                <w:szCs w:val="24"/>
                <w:lang w:eastAsia="ru-RU"/>
              </w:rPr>
              <w:t xml:space="preserve">Протокол № 3 </w:t>
            </w:r>
          </w:p>
          <w:p w14:paraId="61A0F8D2" w14:textId="77777777" w:rsidR="002B285C" w:rsidRPr="002B285C" w:rsidRDefault="002B285C" w:rsidP="002B28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65" w:type="pct"/>
          </w:tcPr>
          <w:p w14:paraId="77768C4B" w14:textId="77777777" w:rsidR="002B285C" w:rsidRPr="002B285C" w:rsidRDefault="002B285C" w:rsidP="002B28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B285C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77" w:type="pct"/>
          </w:tcPr>
          <w:p w14:paraId="19F10AB1" w14:textId="77777777" w:rsidR="002B285C" w:rsidRPr="002B285C" w:rsidRDefault="002B285C" w:rsidP="002B28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B285C">
              <w:rPr>
                <w:sz w:val="24"/>
                <w:szCs w:val="24"/>
                <w:lang w:eastAsia="ru-RU"/>
              </w:rPr>
              <w:t>УТВЕРЖДАЮ:</w:t>
            </w:r>
          </w:p>
          <w:p w14:paraId="4F33DC13" w14:textId="77777777" w:rsidR="002B285C" w:rsidRPr="002B285C" w:rsidRDefault="002B285C" w:rsidP="002B28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2B285C">
              <w:rPr>
                <w:sz w:val="24"/>
                <w:szCs w:val="24"/>
                <w:lang w:eastAsia="ru-RU"/>
              </w:rPr>
              <w:t xml:space="preserve">Директор МБОУ СОШ № 29                                                           </w:t>
            </w:r>
          </w:p>
          <w:tbl>
            <w:tblPr>
              <w:tblpPr w:leftFromText="180" w:rightFromText="180" w:vertAnchor="text" w:horzAnchor="margin" w:tblpXSpec="right" w:tblpY="247"/>
              <w:tblOverlap w:val="never"/>
              <w:tblW w:w="4678" w:type="dxa"/>
              <w:tblLook w:val="04A0" w:firstRow="1" w:lastRow="0" w:firstColumn="1" w:lastColumn="0" w:noHBand="0" w:noVBand="1"/>
            </w:tblPr>
            <w:tblGrid>
              <w:gridCol w:w="4152"/>
              <w:gridCol w:w="526"/>
            </w:tblGrid>
            <w:tr w:rsidR="002B285C" w:rsidRPr="002B285C" w14:paraId="6506CBF8" w14:textId="77777777" w:rsidTr="00B01EAF">
              <w:trPr>
                <w:trHeight w:val="1566"/>
              </w:trPr>
              <w:tc>
                <w:tcPr>
                  <w:tcW w:w="4111" w:type="dxa"/>
                </w:tcPr>
                <w:bookmarkStart w:id="0" w:name="EdsText"/>
                <w:p w14:paraId="138EB273" w14:textId="77777777" w:rsidR="002B285C" w:rsidRPr="002B285C" w:rsidRDefault="002B285C" w:rsidP="002B285C">
                  <w:pPr>
                    <w:widowControl/>
                    <w:tabs>
                      <w:tab w:val="left" w:pos="2660"/>
                    </w:tabs>
                    <w:autoSpaceDE/>
                    <w:autoSpaceDN/>
                    <w:jc w:val="center"/>
                    <w:rPr>
                      <w:b/>
                      <w:szCs w:val="24"/>
                      <w:lang w:eastAsia="ru-RU"/>
                    </w:rPr>
                  </w:pPr>
                  <w:r w:rsidRPr="002B285C">
                    <w:rPr>
                      <w:rFonts w:ascii="Calibri" w:eastAsia="Calibri" w:hAnsi="Calibri"/>
                      <w:noProof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70D906C" wp14:editId="1E6A5614">
                            <wp:simplePos x="0" y="0"/>
                            <wp:positionH relativeFrom="column">
                              <wp:posOffset>-74295</wp:posOffset>
                            </wp:positionH>
                            <wp:positionV relativeFrom="paragraph">
                              <wp:posOffset>7620</wp:posOffset>
                            </wp:positionV>
                            <wp:extent cx="2596515" cy="963930"/>
                            <wp:effectExtent l="0" t="0" r="13335" b="26670"/>
                            <wp:wrapNone/>
                            <wp:docPr id="6" name="Скругленный прямоугольник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2596515" cy="96393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  <a:ln w="25400" cap="flat" cmpd="sng" algn="ctr">
                                      <a:solidFill>
                                        <a:sysClr val="window" lastClr="FFFFFF">
                                          <a:lumMod val="50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oundrect w14:anchorId="12205CFD" id="Скругленный прямоугольник 6" o:spid="_x0000_s1026" style="position:absolute;margin-left:-5.85pt;margin-top:.6pt;width:204.45pt;height:7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" filled="f" strokecolor="#7f7f7f" strokeweight="2pt">
                            <v:path arrowok="t"/>
                          </v:roundrect>
                        </w:pict>
                      </mc:Fallback>
                    </mc:AlternateContent>
                  </w:r>
                  <w:r w:rsidRPr="002B285C">
                    <w:rPr>
                      <w:b/>
                      <w:szCs w:val="24"/>
                      <w:lang w:eastAsia="ru-RU"/>
                    </w:rPr>
                    <w:t>Подписано электронной подписью</w:t>
                  </w:r>
                </w:p>
                <w:p w14:paraId="6460AEAE" w14:textId="77777777" w:rsidR="002B285C" w:rsidRPr="002B285C" w:rsidRDefault="002B285C" w:rsidP="002B285C">
                  <w:pPr>
                    <w:widowControl/>
                    <w:tabs>
                      <w:tab w:val="left" w:pos="2660"/>
                    </w:tabs>
                    <w:autoSpaceDE/>
                    <w:autoSpaceDN/>
                    <w:contextualSpacing/>
                    <w:rPr>
                      <w:szCs w:val="24"/>
                      <w:lang w:eastAsia="ru-RU"/>
                    </w:rPr>
                  </w:pPr>
                  <w:r w:rsidRPr="002B285C">
                    <w:rPr>
                      <w:szCs w:val="24"/>
                      <w:lang w:eastAsia="ru-RU"/>
                    </w:rPr>
                    <w:t>Сертификат:</w:t>
                  </w:r>
                </w:p>
                <w:p w14:paraId="6C1A3F4C" w14:textId="77777777" w:rsidR="002B285C" w:rsidRPr="002B285C" w:rsidRDefault="002B285C" w:rsidP="002B285C">
                  <w:pPr>
                    <w:widowControl/>
                    <w:tabs>
                      <w:tab w:val="left" w:pos="2660"/>
                    </w:tabs>
                    <w:autoSpaceDE/>
                    <w:autoSpaceDN/>
                    <w:contextualSpacing/>
                    <w:rPr>
                      <w:szCs w:val="24"/>
                      <w:lang w:eastAsia="ru-RU"/>
                    </w:rPr>
                  </w:pPr>
                  <w:r w:rsidRPr="002B285C">
                    <w:rPr>
                      <w:szCs w:val="24"/>
                      <w:lang w:eastAsia="ru-RU"/>
                    </w:rPr>
                    <w:t>0090723969269472329</w:t>
                  </w:r>
                  <w:r w:rsidRPr="002B285C">
                    <w:rPr>
                      <w:szCs w:val="24"/>
                      <w:lang w:val="en-US" w:eastAsia="ru-RU"/>
                    </w:rPr>
                    <w:t>CA</w:t>
                  </w:r>
                  <w:r w:rsidRPr="002B285C">
                    <w:rPr>
                      <w:szCs w:val="24"/>
                      <w:lang w:eastAsia="ru-RU"/>
                    </w:rPr>
                    <w:t>708</w:t>
                  </w:r>
                  <w:r w:rsidRPr="002B285C">
                    <w:rPr>
                      <w:szCs w:val="24"/>
                      <w:lang w:val="en-US" w:eastAsia="ru-RU"/>
                    </w:rPr>
                    <w:t>DF</w:t>
                  </w:r>
                  <w:r w:rsidRPr="002B285C">
                    <w:rPr>
                      <w:szCs w:val="24"/>
                      <w:lang w:eastAsia="ru-RU"/>
                    </w:rPr>
                    <w:t>35</w:t>
                  </w:r>
                  <w:r w:rsidRPr="002B285C">
                    <w:rPr>
                      <w:szCs w:val="24"/>
                      <w:lang w:val="en-US" w:eastAsia="ru-RU"/>
                    </w:rPr>
                    <w:t>F</w:t>
                  </w:r>
                  <w:r w:rsidRPr="002B285C">
                    <w:rPr>
                      <w:szCs w:val="24"/>
                      <w:lang w:eastAsia="ru-RU"/>
                    </w:rPr>
                    <w:t>8</w:t>
                  </w:r>
                  <w:r w:rsidRPr="002B285C">
                    <w:rPr>
                      <w:szCs w:val="24"/>
                      <w:lang w:val="en-US" w:eastAsia="ru-RU"/>
                    </w:rPr>
                    <w:t>B</w:t>
                  </w:r>
                  <w:r w:rsidRPr="002B285C">
                    <w:rPr>
                      <w:szCs w:val="24"/>
                      <w:lang w:eastAsia="ru-RU"/>
                    </w:rPr>
                    <w:t>064</w:t>
                  </w:r>
                </w:p>
                <w:p w14:paraId="45FB2AA3" w14:textId="77777777" w:rsidR="002B285C" w:rsidRPr="002B285C" w:rsidRDefault="002B285C" w:rsidP="002B285C">
                  <w:pPr>
                    <w:widowControl/>
                    <w:tabs>
                      <w:tab w:val="left" w:pos="2660"/>
                    </w:tabs>
                    <w:autoSpaceDE/>
                    <w:autoSpaceDN/>
                    <w:contextualSpacing/>
                    <w:rPr>
                      <w:szCs w:val="24"/>
                      <w:lang w:eastAsia="ru-RU"/>
                    </w:rPr>
                  </w:pPr>
                  <w:r w:rsidRPr="002B285C">
                    <w:rPr>
                      <w:szCs w:val="24"/>
                      <w:lang w:eastAsia="ru-RU"/>
                    </w:rPr>
                    <w:t>Владелец:</w:t>
                  </w:r>
                </w:p>
                <w:p w14:paraId="4F9F9BEF" w14:textId="77777777" w:rsidR="002B285C" w:rsidRPr="002B285C" w:rsidRDefault="002B285C" w:rsidP="002B285C">
                  <w:pPr>
                    <w:widowControl/>
                    <w:tabs>
                      <w:tab w:val="left" w:pos="2660"/>
                    </w:tabs>
                    <w:autoSpaceDE/>
                    <w:autoSpaceDN/>
                    <w:contextualSpacing/>
                    <w:rPr>
                      <w:szCs w:val="24"/>
                      <w:lang w:eastAsia="ru-RU"/>
                    </w:rPr>
                  </w:pPr>
                  <w:r w:rsidRPr="002B285C">
                    <w:rPr>
                      <w:szCs w:val="24"/>
                      <w:lang w:eastAsia="ru-RU"/>
                    </w:rPr>
                    <w:t>Светлова Марина Борисовна</w:t>
                  </w:r>
                </w:p>
                <w:p w14:paraId="392E0F2B" w14:textId="77777777" w:rsidR="002B285C" w:rsidRPr="002B285C" w:rsidRDefault="002B285C" w:rsidP="002B285C">
                  <w:pPr>
                    <w:widowControl/>
                    <w:tabs>
                      <w:tab w:val="left" w:pos="2660"/>
                    </w:tabs>
                    <w:autoSpaceDE/>
                    <w:autoSpaceDN/>
                    <w:contextualSpacing/>
                    <w:rPr>
                      <w:sz w:val="24"/>
                      <w:szCs w:val="24"/>
                      <w:lang w:eastAsia="ru-RU"/>
                    </w:rPr>
                  </w:pPr>
                  <w:r w:rsidRPr="002B285C">
                    <w:rPr>
                      <w:szCs w:val="24"/>
                      <w:lang w:eastAsia="ru-RU"/>
                    </w:rPr>
                    <w:t xml:space="preserve">Действителен: 27.08.2024 с по </w:t>
                  </w:r>
                  <w:bookmarkEnd w:id="0"/>
                  <w:r w:rsidRPr="002B285C">
                    <w:rPr>
                      <w:szCs w:val="24"/>
                      <w:lang w:eastAsia="ru-RU"/>
                    </w:rPr>
                    <w:t>20.11.2025</w:t>
                  </w:r>
                </w:p>
              </w:tc>
              <w:tc>
                <w:tcPr>
                  <w:tcW w:w="567" w:type="dxa"/>
                </w:tcPr>
                <w:p w14:paraId="3708BB50" w14:textId="77777777" w:rsidR="002B285C" w:rsidRPr="002B285C" w:rsidRDefault="002B285C" w:rsidP="002B285C">
                  <w:pPr>
                    <w:widowControl/>
                    <w:tabs>
                      <w:tab w:val="left" w:pos="2660"/>
                    </w:tabs>
                    <w:autoSpaceDE/>
                    <w:autoSpaceDN/>
                    <w:spacing w:line="259" w:lineRule="auto"/>
                    <w:jc w:val="center"/>
                    <w:rPr>
                      <w:b/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0CBD61D" w14:textId="77777777" w:rsidR="002B285C" w:rsidRPr="002B285C" w:rsidRDefault="002B285C" w:rsidP="002B285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14:paraId="1675F18A" w14:textId="77777777" w:rsidR="0086029B" w:rsidRDefault="002B285C" w:rsidP="002B285C">
      <w:pPr>
        <w:pStyle w:val="a3"/>
        <w:ind w:left="0"/>
        <w:jc w:val="center"/>
      </w:pPr>
      <w:r>
        <w:rPr>
          <w:lang w:eastAsia="ru-RU"/>
        </w:rPr>
        <w:t xml:space="preserve">                                                                                        </w:t>
      </w:r>
      <w:r w:rsidRPr="002B285C">
        <w:rPr>
          <w:lang w:eastAsia="ru-RU"/>
        </w:rPr>
        <w:t>Приказ №Ш29-13- 384/5 от 19.05.2025</w:t>
      </w:r>
    </w:p>
    <w:p w14:paraId="45BFF62D" w14:textId="77777777" w:rsidR="0086029B" w:rsidRDefault="0086029B">
      <w:pPr>
        <w:pStyle w:val="a3"/>
        <w:ind w:left="0"/>
      </w:pPr>
    </w:p>
    <w:p w14:paraId="7053FB47" w14:textId="77777777" w:rsidR="0086029B" w:rsidRDefault="0086029B">
      <w:pPr>
        <w:pStyle w:val="a3"/>
        <w:ind w:left="0"/>
      </w:pPr>
    </w:p>
    <w:p w14:paraId="60DBD850" w14:textId="77777777" w:rsidR="0086029B" w:rsidRDefault="0086029B">
      <w:pPr>
        <w:pStyle w:val="a3"/>
        <w:ind w:left="0"/>
      </w:pPr>
    </w:p>
    <w:p w14:paraId="6D066946" w14:textId="77777777" w:rsidR="0086029B" w:rsidRDefault="0086029B">
      <w:pPr>
        <w:pStyle w:val="a3"/>
        <w:ind w:left="0"/>
      </w:pPr>
    </w:p>
    <w:p w14:paraId="2A019812" w14:textId="77777777" w:rsidR="0086029B" w:rsidRDefault="0086029B">
      <w:pPr>
        <w:pStyle w:val="a3"/>
        <w:ind w:left="0"/>
      </w:pPr>
    </w:p>
    <w:p w14:paraId="1A33A4E9" w14:textId="77777777" w:rsidR="0086029B" w:rsidRDefault="0086029B">
      <w:pPr>
        <w:pStyle w:val="a3"/>
        <w:ind w:left="0"/>
      </w:pPr>
    </w:p>
    <w:p w14:paraId="4A4A453A" w14:textId="77777777" w:rsidR="0086029B" w:rsidRDefault="0086029B">
      <w:pPr>
        <w:pStyle w:val="a3"/>
        <w:ind w:left="0"/>
      </w:pPr>
    </w:p>
    <w:p w14:paraId="1E4E9FF5" w14:textId="77777777" w:rsidR="0086029B" w:rsidRDefault="0086029B">
      <w:pPr>
        <w:pStyle w:val="a3"/>
        <w:spacing w:before="164"/>
        <w:ind w:left="0"/>
      </w:pPr>
    </w:p>
    <w:p w14:paraId="495B4455" w14:textId="77777777" w:rsidR="0086029B" w:rsidRDefault="00AF648F">
      <w:pPr>
        <w:pStyle w:val="1"/>
        <w:spacing w:before="1" w:line="240" w:lineRule="auto"/>
        <w:ind w:left="85" w:right="373"/>
        <w:jc w:val="center"/>
      </w:pPr>
      <w:r>
        <w:rPr>
          <w:spacing w:val="-2"/>
        </w:rPr>
        <w:t>ПРОГРАММА</w:t>
      </w:r>
    </w:p>
    <w:p w14:paraId="4D5951E9" w14:textId="77777777" w:rsidR="0086029B" w:rsidRDefault="0086029B">
      <w:pPr>
        <w:pStyle w:val="a3"/>
        <w:ind w:left="0"/>
        <w:rPr>
          <w:b/>
        </w:rPr>
      </w:pPr>
    </w:p>
    <w:p w14:paraId="76A83A19" w14:textId="77777777" w:rsidR="0086029B" w:rsidRDefault="00AF648F">
      <w:pPr>
        <w:pStyle w:val="a4"/>
        <w:rPr>
          <w:sz w:val="24"/>
        </w:rPr>
      </w:pPr>
      <w:r>
        <w:rPr>
          <w:color w:val="111115"/>
          <w:sz w:val="24"/>
        </w:rPr>
        <w:t>«</w:t>
      </w:r>
      <w:r>
        <w:t>Юный</w:t>
      </w:r>
      <w:r>
        <w:rPr>
          <w:spacing w:val="-8"/>
        </w:rPr>
        <w:t xml:space="preserve"> </w:t>
      </w:r>
      <w:r>
        <w:t>конструктор</w:t>
      </w:r>
      <w:r>
        <w:rPr>
          <w:spacing w:val="-6"/>
        </w:rPr>
        <w:t xml:space="preserve"> </w:t>
      </w:r>
      <w:r>
        <w:rPr>
          <w:spacing w:val="-2"/>
        </w:rPr>
        <w:t>одежды</w:t>
      </w:r>
      <w:r w:rsidR="002B285C">
        <w:rPr>
          <w:color w:val="111115"/>
          <w:spacing w:val="-2"/>
          <w:sz w:val="24"/>
        </w:rPr>
        <w:t>»</w:t>
      </w:r>
    </w:p>
    <w:p w14:paraId="2EC9C4D9" w14:textId="77777777" w:rsidR="0086029B" w:rsidRDefault="00AF648F">
      <w:pPr>
        <w:spacing w:line="321" w:lineRule="exact"/>
        <w:ind w:left="92" w:right="373"/>
        <w:jc w:val="center"/>
        <w:rPr>
          <w:b/>
          <w:sz w:val="28"/>
        </w:rPr>
      </w:pPr>
      <w:r>
        <w:rPr>
          <w:b/>
          <w:color w:val="111115"/>
          <w:sz w:val="28"/>
        </w:rPr>
        <w:t>технической</w:t>
      </w:r>
      <w:r>
        <w:rPr>
          <w:b/>
          <w:color w:val="111115"/>
          <w:spacing w:val="60"/>
          <w:sz w:val="28"/>
        </w:rPr>
        <w:t xml:space="preserve"> </w:t>
      </w:r>
      <w:r>
        <w:rPr>
          <w:b/>
          <w:color w:val="111115"/>
          <w:spacing w:val="-2"/>
          <w:sz w:val="28"/>
        </w:rPr>
        <w:t>направленности</w:t>
      </w:r>
    </w:p>
    <w:p w14:paraId="0D9184BD" w14:textId="77777777" w:rsidR="0086029B" w:rsidRDefault="0086029B">
      <w:pPr>
        <w:pStyle w:val="a3"/>
        <w:ind w:left="0"/>
        <w:rPr>
          <w:b/>
          <w:sz w:val="28"/>
        </w:rPr>
      </w:pPr>
    </w:p>
    <w:p w14:paraId="229DFA37" w14:textId="77777777" w:rsidR="0086029B" w:rsidRDefault="0086029B">
      <w:pPr>
        <w:pStyle w:val="a3"/>
        <w:ind w:left="0"/>
        <w:rPr>
          <w:b/>
          <w:sz w:val="28"/>
        </w:rPr>
      </w:pPr>
    </w:p>
    <w:p w14:paraId="2194C242" w14:textId="77777777" w:rsidR="0086029B" w:rsidRDefault="0086029B">
      <w:pPr>
        <w:pStyle w:val="a3"/>
        <w:ind w:left="0"/>
        <w:rPr>
          <w:b/>
          <w:sz w:val="28"/>
        </w:rPr>
      </w:pPr>
    </w:p>
    <w:p w14:paraId="62ED333E" w14:textId="77777777" w:rsidR="0086029B" w:rsidRDefault="0086029B">
      <w:pPr>
        <w:pStyle w:val="a3"/>
        <w:ind w:left="0"/>
        <w:rPr>
          <w:b/>
          <w:sz w:val="28"/>
        </w:rPr>
      </w:pPr>
    </w:p>
    <w:p w14:paraId="40D3C67D" w14:textId="77777777" w:rsidR="0086029B" w:rsidRDefault="0086029B">
      <w:pPr>
        <w:pStyle w:val="a3"/>
        <w:spacing w:before="41"/>
        <w:ind w:left="0"/>
        <w:rPr>
          <w:b/>
          <w:sz w:val="28"/>
        </w:rPr>
      </w:pPr>
    </w:p>
    <w:p w14:paraId="177271A5" w14:textId="44DFE2B9" w:rsidR="0086029B" w:rsidRPr="002B285C" w:rsidRDefault="00AF648F" w:rsidP="002B285C">
      <w:pPr>
        <w:ind w:left="5814" w:hanging="144"/>
        <w:rPr>
          <w:sz w:val="24"/>
        </w:rPr>
      </w:pPr>
      <w:r w:rsidRPr="002B285C">
        <w:rPr>
          <w:sz w:val="24"/>
        </w:rPr>
        <w:t>Возраст</w:t>
      </w:r>
      <w:r w:rsidRPr="002B285C">
        <w:rPr>
          <w:spacing w:val="-7"/>
          <w:sz w:val="24"/>
        </w:rPr>
        <w:t xml:space="preserve"> </w:t>
      </w:r>
      <w:r w:rsidRPr="002B285C">
        <w:rPr>
          <w:sz w:val="24"/>
        </w:rPr>
        <w:t>учащихся:</w:t>
      </w:r>
      <w:r w:rsidRPr="002B285C">
        <w:rPr>
          <w:spacing w:val="-7"/>
          <w:sz w:val="24"/>
        </w:rPr>
        <w:t xml:space="preserve"> </w:t>
      </w:r>
      <w:r w:rsidRPr="002B285C">
        <w:rPr>
          <w:sz w:val="24"/>
        </w:rPr>
        <w:t>10-</w:t>
      </w:r>
      <w:r w:rsidRPr="002B285C">
        <w:rPr>
          <w:spacing w:val="-4"/>
          <w:sz w:val="24"/>
        </w:rPr>
        <w:t>12</w:t>
      </w:r>
      <w:r w:rsidR="00A30222">
        <w:rPr>
          <w:spacing w:val="-4"/>
          <w:sz w:val="24"/>
        </w:rPr>
        <w:t xml:space="preserve"> </w:t>
      </w:r>
      <w:r w:rsidRPr="002B285C">
        <w:rPr>
          <w:spacing w:val="-4"/>
          <w:sz w:val="24"/>
        </w:rPr>
        <w:t>лет</w:t>
      </w:r>
    </w:p>
    <w:p w14:paraId="1C7E7E51" w14:textId="20E49422" w:rsidR="0086029B" w:rsidRPr="002B285C" w:rsidRDefault="00AF648F" w:rsidP="002B285C">
      <w:pPr>
        <w:spacing w:before="2"/>
        <w:ind w:left="5814" w:right="704" w:hanging="144"/>
        <w:rPr>
          <w:sz w:val="24"/>
        </w:rPr>
      </w:pPr>
      <w:r w:rsidRPr="002B285C">
        <w:rPr>
          <w:sz w:val="24"/>
        </w:rPr>
        <w:t>Срок</w:t>
      </w:r>
      <w:r w:rsidRPr="002B285C">
        <w:rPr>
          <w:spacing w:val="80"/>
          <w:sz w:val="24"/>
        </w:rPr>
        <w:t xml:space="preserve"> </w:t>
      </w:r>
      <w:r w:rsidRPr="002B285C">
        <w:rPr>
          <w:sz w:val="24"/>
        </w:rPr>
        <w:t>реализации</w:t>
      </w:r>
      <w:r w:rsidRPr="002B285C">
        <w:rPr>
          <w:spacing w:val="80"/>
          <w:sz w:val="24"/>
        </w:rPr>
        <w:t xml:space="preserve"> </w:t>
      </w:r>
      <w:r w:rsidRPr="002B285C">
        <w:rPr>
          <w:sz w:val="24"/>
        </w:rPr>
        <w:t>программы</w:t>
      </w:r>
      <w:r w:rsidR="002B285C">
        <w:rPr>
          <w:sz w:val="24"/>
        </w:rPr>
        <w:t>–</w:t>
      </w:r>
      <w:r w:rsidR="00A30222">
        <w:rPr>
          <w:sz w:val="24"/>
        </w:rPr>
        <w:t xml:space="preserve"> 9 месяцев</w:t>
      </w:r>
    </w:p>
    <w:p w14:paraId="3BC0A5D2" w14:textId="7C139B96" w:rsidR="0086029B" w:rsidRPr="002B285C" w:rsidRDefault="00AF648F" w:rsidP="002B285C">
      <w:pPr>
        <w:spacing w:line="321" w:lineRule="exact"/>
        <w:ind w:left="5814" w:hanging="144"/>
        <w:rPr>
          <w:sz w:val="24"/>
        </w:rPr>
      </w:pPr>
      <w:r w:rsidRPr="002B285C">
        <w:rPr>
          <w:sz w:val="24"/>
        </w:rPr>
        <w:t>Количество</w:t>
      </w:r>
      <w:r w:rsidRPr="002B285C">
        <w:rPr>
          <w:spacing w:val="-4"/>
          <w:sz w:val="24"/>
        </w:rPr>
        <w:t xml:space="preserve"> </w:t>
      </w:r>
      <w:r w:rsidRPr="002B285C">
        <w:rPr>
          <w:sz w:val="24"/>
        </w:rPr>
        <w:t>часов</w:t>
      </w:r>
      <w:r w:rsidRPr="002B285C">
        <w:rPr>
          <w:spacing w:val="-3"/>
          <w:sz w:val="24"/>
        </w:rPr>
        <w:t xml:space="preserve"> </w:t>
      </w:r>
      <w:r w:rsidRPr="002B285C">
        <w:rPr>
          <w:sz w:val="24"/>
        </w:rPr>
        <w:t>-</w:t>
      </w:r>
      <w:r w:rsidRPr="002B285C">
        <w:rPr>
          <w:spacing w:val="-5"/>
          <w:sz w:val="24"/>
        </w:rPr>
        <w:t xml:space="preserve"> 34</w:t>
      </w:r>
    </w:p>
    <w:p w14:paraId="68A62C33" w14:textId="77777777" w:rsidR="0086029B" w:rsidRPr="002B285C" w:rsidRDefault="0086029B" w:rsidP="002B285C">
      <w:pPr>
        <w:pStyle w:val="a3"/>
        <w:ind w:left="0" w:hanging="144"/>
      </w:pPr>
    </w:p>
    <w:p w14:paraId="49FA823C" w14:textId="77777777" w:rsidR="002B285C" w:rsidRDefault="00AF648F" w:rsidP="002B285C">
      <w:pPr>
        <w:ind w:left="5814" w:right="704" w:hanging="144"/>
        <w:rPr>
          <w:sz w:val="24"/>
        </w:rPr>
      </w:pPr>
      <w:r w:rsidRPr="002B285C">
        <w:rPr>
          <w:sz w:val="24"/>
        </w:rPr>
        <w:t>Автор-составитель</w:t>
      </w:r>
      <w:r w:rsidRPr="002B285C">
        <w:rPr>
          <w:spacing w:val="-18"/>
          <w:sz w:val="24"/>
        </w:rPr>
        <w:t xml:space="preserve"> </w:t>
      </w:r>
      <w:r w:rsidR="002B285C">
        <w:rPr>
          <w:sz w:val="24"/>
        </w:rPr>
        <w:t>программы:</w:t>
      </w:r>
    </w:p>
    <w:p w14:paraId="2A630C3E" w14:textId="77777777" w:rsidR="0086029B" w:rsidRPr="002B285C" w:rsidRDefault="00AF648F" w:rsidP="002B285C">
      <w:pPr>
        <w:ind w:left="5814" w:right="704" w:hanging="144"/>
        <w:rPr>
          <w:sz w:val="24"/>
        </w:rPr>
      </w:pPr>
      <w:r w:rsidRPr="002B285C">
        <w:rPr>
          <w:sz w:val="24"/>
        </w:rPr>
        <w:t>Бушуева Елена Анатольевна</w:t>
      </w:r>
    </w:p>
    <w:p w14:paraId="34D97533" w14:textId="77777777" w:rsidR="0086029B" w:rsidRPr="002B285C" w:rsidRDefault="002B285C" w:rsidP="002B285C">
      <w:pPr>
        <w:ind w:left="5814" w:right="704" w:hanging="144"/>
        <w:rPr>
          <w:sz w:val="24"/>
        </w:rPr>
      </w:pPr>
      <w:r>
        <w:rPr>
          <w:sz w:val="24"/>
        </w:rPr>
        <w:t>преподаватель</w:t>
      </w:r>
      <w:r w:rsidR="00AF648F" w:rsidRPr="002B285C">
        <w:rPr>
          <w:spacing w:val="-2"/>
          <w:sz w:val="24"/>
        </w:rPr>
        <w:t>.</w:t>
      </w:r>
    </w:p>
    <w:p w14:paraId="1571F4BB" w14:textId="77777777" w:rsidR="0086029B" w:rsidRDefault="0086029B">
      <w:pPr>
        <w:pStyle w:val="a3"/>
        <w:ind w:left="0"/>
        <w:rPr>
          <w:sz w:val="28"/>
        </w:rPr>
      </w:pPr>
    </w:p>
    <w:p w14:paraId="4FC65D2F" w14:textId="77777777" w:rsidR="0086029B" w:rsidRDefault="0086029B">
      <w:pPr>
        <w:pStyle w:val="a3"/>
        <w:ind w:left="0"/>
        <w:rPr>
          <w:sz w:val="28"/>
        </w:rPr>
      </w:pPr>
    </w:p>
    <w:p w14:paraId="07F1B735" w14:textId="77777777" w:rsidR="0086029B" w:rsidRDefault="0086029B">
      <w:pPr>
        <w:pStyle w:val="a3"/>
        <w:ind w:left="0"/>
        <w:rPr>
          <w:sz w:val="28"/>
        </w:rPr>
      </w:pPr>
    </w:p>
    <w:p w14:paraId="5F0E2BA4" w14:textId="77777777" w:rsidR="0086029B" w:rsidRDefault="0086029B">
      <w:pPr>
        <w:pStyle w:val="a3"/>
        <w:spacing w:before="92"/>
        <w:ind w:left="0"/>
        <w:rPr>
          <w:sz w:val="28"/>
        </w:rPr>
      </w:pPr>
    </w:p>
    <w:p w14:paraId="3DAD260B" w14:textId="77777777" w:rsidR="0086029B" w:rsidRDefault="00AF648F">
      <w:pPr>
        <w:pStyle w:val="a3"/>
        <w:ind w:left="94" w:right="373"/>
        <w:jc w:val="center"/>
      </w:pPr>
      <w:r>
        <w:t xml:space="preserve">г. СУРГУТ. </w:t>
      </w:r>
      <w:r>
        <w:rPr>
          <w:spacing w:val="-4"/>
        </w:rPr>
        <w:t>2025-2026</w:t>
      </w:r>
    </w:p>
    <w:p w14:paraId="36994A50" w14:textId="77777777" w:rsidR="0086029B" w:rsidRDefault="0086029B">
      <w:pPr>
        <w:pStyle w:val="a3"/>
        <w:jc w:val="center"/>
        <w:sectPr w:rsidR="0086029B">
          <w:type w:val="continuous"/>
          <w:pgSz w:w="11920" w:h="16850"/>
          <w:pgMar w:top="860" w:right="425" w:bottom="1260" w:left="708" w:header="0" w:footer="1068" w:gutter="0"/>
          <w:cols w:space="720"/>
        </w:sectPr>
      </w:pPr>
    </w:p>
    <w:p w14:paraId="31C4C27E" w14:textId="77777777" w:rsidR="0086029B" w:rsidRDefault="00AF648F">
      <w:pPr>
        <w:pStyle w:val="1"/>
        <w:spacing w:before="64"/>
        <w:ind w:left="94" w:right="373"/>
        <w:jc w:val="center"/>
      </w:pPr>
      <w:r>
        <w:rPr>
          <w:spacing w:val="-2"/>
        </w:rPr>
        <w:lastRenderedPageBreak/>
        <w:t>АННОТАЦИЯ</w:t>
      </w:r>
    </w:p>
    <w:p w14:paraId="64663709" w14:textId="77777777" w:rsidR="0086029B" w:rsidRDefault="002B285C" w:rsidP="00A30222">
      <w:pPr>
        <w:pStyle w:val="a3"/>
        <w:ind w:left="0" w:right="711" w:firstLine="720"/>
        <w:jc w:val="both"/>
      </w:pPr>
      <w:r>
        <w:t>П</w:t>
      </w:r>
      <w:r w:rsidR="00AF648F">
        <w:t xml:space="preserve">рограмма </w:t>
      </w:r>
      <w:r w:rsidR="00AF648F" w:rsidRPr="00A30222">
        <w:rPr>
          <w:bCs/>
        </w:rPr>
        <w:t>«Юный конструктор одежды»</w:t>
      </w:r>
      <w:r w:rsidR="00AF648F">
        <w:rPr>
          <w:b/>
        </w:rPr>
        <w:t xml:space="preserve"> </w:t>
      </w:r>
      <w:r w:rsidR="00AF648F">
        <w:t>технической направленности является модифицированной и составлена на основе типовой программы с изменением и учетом особенностей возраста и уровня подготовки детей.</w:t>
      </w:r>
    </w:p>
    <w:p w14:paraId="73FAF89F" w14:textId="29974120" w:rsidR="00A30222" w:rsidRDefault="00AF648F" w:rsidP="00A30222">
      <w:pPr>
        <w:pStyle w:val="a3"/>
        <w:spacing w:before="2" w:line="235" w:lineRule="auto"/>
        <w:ind w:left="0" w:right="704" w:firstLine="142"/>
        <w:jc w:val="both"/>
      </w:pPr>
      <w:r>
        <w:t xml:space="preserve">Программа рассчитана на учащихся 10-12 лет и реализуется </w:t>
      </w:r>
      <w:r w:rsidR="00A30222">
        <w:t>девять месяцев (01.09.2025- 26.05.2026).</w:t>
      </w:r>
    </w:p>
    <w:p w14:paraId="405A3740" w14:textId="60B9216B" w:rsidR="0086029B" w:rsidRDefault="00A30222" w:rsidP="00A30222">
      <w:pPr>
        <w:pStyle w:val="a3"/>
        <w:spacing w:before="2" w:line="235" w:lineRule="auto"/>
        <w:ind w:left="0" w:right="704" w:firstLine="142"/>
        <w:jc w:val="both"/>
      </w:pPr>
      <w:r>
        <w:t xml:space="preserve"> </w:t>
      </w:r>
      <w:r w:rsidR="00AF648F">
        <w:t xml:space="preserve"> </w:t>
      </w:r>
      <w:r>
        <w:tab/>
      </w:r>
      <w:r w:rsidR="00AF648F" w:rsidRPr="00A30222">
        <w:rPr>
          <w:bCs/>
        </w:rPr>
        <w:t>Программа</w:t>
      </w:r>
      <w:r w:rsidR="00AF648F" w:rsidRPr="00A30222">
        <w:rPr>
          <w:bCs/>
          <w:spacing w:val="-2"/>
        </w:rPr>
        <w:t xml:space="preserve"> </w:t>
      </w:r>
      <w:r w:rsidR="00AF648F" w:rsidRPr="00A30222">
        <w:rPr>
          <w:bCs/>
        </w:rPr>
        <w:t>состоит из</w:t>
      </w:r>
      <w:r w:rsidR="00AF648F" w:rsidRPr="00A30222">
        <w:rPr>
          <w:bCs/>
          <w:spacing w:val="-4"/>
        </w:rPr>
        <w:t xml:space="preserve"> </w:t>
      </w:r>
      <w:r w:rsidR="00AF648F" w:rsidRPr="00A30222">
        <w:rPr>
          <w:bCs/>
        </w:rPr>
        <w:t>пяти</w:t>
      </w:r>
      <w:r w:rsidR="00AF648F" w:rsidRPr="00A30222">
        <w:rPr>
          <w:bCs/>
          <w:spacing w:val="-1"/>
        </w:rPr>
        <w:t xml:space="preserve"> </w:t>
      </w:r>
      <w:r w:rsidR="00AF648F" w:rsidRPr="00A30222">
        <w:rPr>
          <w:bCs/>
        </w:rPr>
        <w:t>разделов</w:t>
      </w:r>
      <w:r w:rsidR="00AF648F">
        <w:t>:</w:t>
      </w:r>
      <w:r w:rsidR="00AF648F">
        <w:rPr>
          <w:spacing w:val="-1"/>
        </w:rPr>
        <w:t xml:space="preserve"> </w:t>
      </w:r>
      <w:r w:rsidR="00AF648F">
        <w:t>основы</w:t>
      </w:r>
      <w:r w:rsidR="00AF648F">
        <w:rPr>
          <w:spacing w:val="-2"/>
        </w:rPr>
        <w:t xml:space="preserve"> </w:t>
      </w:r>
      <w:r w:rsidR="00AF648F">
        <w:t>материаловедения</w:t>
      </w:r>
      <w:r w:rsidR="00AF648F">
        <w:rPr>
          <w:spacing w:val="40"/>
        </w:rPr>
        <w:t xml:space="preserve"> </w:t>
      </w:r>
      <w:r w:rsidR="00AF648F">
        <w:t>и</w:t>
      </w:r>
      <w:r w:rsidR="00AF648F">
        <w:rPr>
          <w:spacing w:val="-3"/>
        </w:rPr>
        <w:t xml:space="preserve"> </w:t>
      </w:r>
      <w:r w:rsidR="00AF648F">
        <w:t>цветоделения,</w:t>
      </w:r>
      <w:r w:rsidR="00AF648F">
        <w:rPr>
          <w:spacing w:val="-1"/>
        </w:rPr>
        <w:t xml:space="preserve"> </w:t>
      </w:r>
      <w:r w:rsidR="00AF648F">
        <w:t>основы шитья,</w:t>
      </w:r>
      <w:r w:rsidR="00AF648F">
        <w:rPr>
          <w:spacing w:val="40"/>
        </w:rPr>
        <w:t xml:space="preserve"> </w:t>
      </w:r>
      <w:r w:rsidR="00AF648F">
        <w:t>основы</w:t>
      </w:r>
      <w:r w:rsidR="00AF648F">
        <w:rPr>
          <w:spacing w:val="40"/>
        </w:rPr>
        <w:t xml:space="preserve"> </w:t>
      </w:r>
      <w:r w:rsidR="00AF648F">
        <w:t>конструирования</w:t>
      </w:r>
      <w:r w:rsidR="00AF648F">
        <w:rPr>
          <w:spacing w:val="40"/>
        </w:rPr>
        <w:t xml:space="preserve"> </w:t>
      </w:r>
      <w:r w:rsidR="00AF648F">
        <w:t>и</w:t>
      </w:r>
      <w:r w:rsidR="00AF648F">
        <w:rPr>
          <w:spacing w:val="40"/>
        </w:rPr>
        <w:t xml:space="preserve"> </w:t>
      </w:r>
      <w:r w:rsidR="00AF648F">
        <w:t>моделирования,</w:t>
      </w:r>
      <w:r w:rsidR="00AF648F">
        <w:rPr>
          <w:spacing w:val="40"/>
        </w:rPr>
        <w:t xml:space="preserve"> </w:t>
      </w:r>
      <w:r w:rsidR="00AF648F">
        <w:t>разработка</w:t>
      </w:r>
      <w:r w:rsidR="00AF648F">
        <w:rPr>
          <w:spacing w:val="40"/>
        </w:rPr>
        <w:t xml:space="preserve"> </w:t>
      </w:r>
      <w:r w:rsidR="00AF648F">
        <w:t>творческого</w:t>
      </w:r>
      <w:r w:rsidR="00AF648F">
        <w:rPr>
          <w:spacing w:val="40"/>
        </w:rPr>
        <w:t xml:space="preserve"> </w:t>
      </w:r>
      <w:r w:rsidR="00AF648F">
        <w:t>проекта</w:t>
      </w:r>
      <w:r w:rsidR="00AF648F">
        <w:rPr>
          <w:spacing w:val="40"/>
        </w:rPr>
        <w:t xml:space="preserve"> </w:t>
      </w:r>
      <w:r w:rsidR="00AF648F">
        <w:t>(с</w:t>
      </w:r>
      <w:r w:rsidR="00AF648F">
        <w:rPr>
          <w:spacing w:val="80"/>
        </w:rPr>
        <w:t xml:space="preserve"> </w:t>
      </w:r>
      <w:r w:rsidR="00AF648F">
        <w:t>использованием</w:t>
      </w:r>
      <w:r w:rsidR="00AF648F">
        <w:rPr>
          <w:spacing w:val="80"/>
        </w:rPr>
        <w:t xml:space="preserve"> </w:t>
      </w:r>
      <w:r w:rsidR="00AF648F">
        <w:t>способов</w:t>
      </w:r>
      <w:r w:rsidR="00AF648F">
        <w:rPr>
          <w:spacing w:val="80"/>
        </w:rPr>
        <w:t xml:space="preserve"> </w:t>
      </w:r>
      <w:r w:rsidR="00AF648F">
        <w:t>и</w:t>
      </w:r>
      <w:r w:rsidR="00AF648F">
        <w:rPr>
          <w:spacing w:val="80"/>
        </w:rPr>
        <w:t xml:space="preserve"> </w:t>
      </w:r>
      <w:r w:rsidR="00AF648F">
        <w:t>приёмов</w:t>
      </w:r>
      <w:r w:rsidR="00AF648F">
        <w:rPr>
          <w:spacing w:val="80"/>
        </w:rPr>
        <w:t xml:space="preserve"> </w:t>
      </w:r>
      <w:r w:rsidR="00AF648F">
        <w:t>конструирования</w:t>
      </w:r>
      <w:r w:rsidR="00AF648F">
        <w:rPr>
          <w:spacing w:val="80"/>
        </w:rPr>
        <w:t xml:space="preserve"> </w:t>
      </w:r>
      <w:r w:rsidR="00AF648F">
        <w:t>и</w:t>
      </w:r>
      <w:r w:rsidR="00AF648F">
        <w:rPr>
          <w:spacing w:val="80"/>
        </w:rPr>
        <w:t xml:space="preserve"> </w:t>
      </w:r>
      <w:r w:rsidR="00AF648F">
        <w:t>моделирования</w:t>
      </w:r>
      <w:r w:rsidR="00AF648F">
        <w:rPr>
          <w:spacing w:val="80"/>
        </w:rPr>
        <w:t xml:space="preserve"> </w:t>
      </w:r>
      <w:r w:rsidR="00AF648F">
        <w:t>в</w:t>
      </w:r>
      <w:r w:rsidR="00AF648F">
        <w:rPr>
          <w:spacing w:val="40"/>
        </w:rPr>
        <w:t xml:space="preserve"> </w:t>
      </w:r>
      <w:r w:rsidR="00AF648F">
        <w:t xml:space="preserve">программе </w:t>
      </w:r>
      <w:proofErr w:type="spellStart"/>
      <w:r w:rsidR="00AF648F">
        <w:t>Valentina</w:t>
      </w:r>
      <w:proofErr w:type="spellEnd"/>
      <w:r w:rsidR="00AF648F">
        <w:t>, подведение итогов (оформление выставки).</w:t>
      </w:r>
    </w:p>
    <w:p w14:paraId="60066A10" w14:textId="77777777" w:rsidR="0086029B" w:rsidRDefault="00AF648F" w:rsidP="00A30222">
      <w:pPr>
        <w:pStyle w:val="a3"/>
        <w:ind w:left="0" w:right="706" w:firstLine="720"/>
        <w:jc w:val="both"/>
      </w:pPr>
      <w:r w:rsidRPr="00A30222">
        <w:rPr>
          <w:bCs/>
        </w:rPr>
        <w:t>Целью программы является</w:t>
      </w:r>
      <w:r>
        <w:rPr>
          <w:b/>
        </w:rPr>
        <w:t xml:space="preserve"> </w:t>
      </w:r>
      <w:r>
        <w:t>образование детей в сфере инновационных технологий на основе конструирования и моделирования одежды, содействие развития технического творчества, развитие инновационной деятельности в образовательных учреждениях.</w:t>
      </w:r>
    </w:p>
    <w:p w14:paraId="711FE384" w14:textId="77777777" w:rsidR="0086029B" w:rsidRDefault="00AF648F" w:rsidP="00A30222">
      <w:pPr>
        <w:pStyle w:val="a3"/>
        <w:ind w:left="0" w:right="702" w:firstLine="425"/>
        <w:jc w:val="both"/>
      </w:pPr>
      <w:r w:rsidRPr="00A30222">
        <w:rPr>
          <w:bCs/>
        </w:rPr>
        <w:t>В процессе обучения учащиеся познакомятся</w:t>
      </w:r>
      <w:r>
        <w:rPr>
          <w:b/>
        </w:rPr>
        <w:t xml:space="preserve"> </w:t>
      </w:r>
      <w:r>
        <w:t>с различными видами декоративно- художественной обработки и отделки изделий из ткани и других композиционных</w:t>
      </w:r>
      <w:r>
        <w:rPr>
          <w:spacing w:val="80"/>
        </w:rPr>
        <w:t xml:space="preserve"> </w:t>
      </w:r>
      <w:r>
        <w:t xml:space="preserve">материалов, усвоят безопасные приёмы работы с ручным и механическим инструментом для обработки конструкционных материалов, приобретут умения самостоятельно рисовать детально эскизы одежды от руки и в программе Adobe </w:t>
      </w:r>
      <w:proofErr w:type="spellStart"/>
      <w:r>
        <w:t>IIIustrator</w:t>
      </w:r>
      <w:proofErr w:type="spellEnd"/>
      <w:r>
        <w:t>,</w:t>
      </w:r>
      <w:r>
        <w:rPr>
          <w:spacing w:val="40"/>
        </w:rPr>
        <w:t xml:space="preserve"> </w:t>
      </w:r>
      <w:r>
        <w:t xml:space="preserve">чтобы понимали конструкторы и технологи, строить выкройку плечевого изделия на кросс-платформенной системе </w:t>
      </w:r>
      <w:proofErr w:type="spellStart"/>
      <w:r>
        <w:t>Valentina</w:t>
      </w:r>
      <w:proofErr w:type="spellEnd"/>
      <w:r>
        <w:t>, используя 2D моделирование</w:t>
      </w:r>
    </w:p>
    <w:p w14:paraId="143C633C" w14:textId="2882F69D" w:rsidR="00A30222" w:rsidRPr="00A30222" w:rsidRDefault="00AF648F" w:rsidP="00A30222">
      <w:pPr>
        <w:pStyle w:val="1"/>
        <w:spacing w:line="240" w:lineRule="auto"/>
        <w:ind w:left="425" w:right="4500"/>
        <w:rPr>
          <w:b w:val="0"/>
          <w:bCs w:val="0"/>
          <w:spacing w:val="-4"/>
        </w:rPr>
      </w:pPr>
      <w:r w:rsidRPr="00A30222">
        <w:rPr>
          <w:b w:val="0"/>
          <w:bCs w:val="0"/>
        </w:rPr>
        <w:t>Программа рассчитана на учащихся 10-12 лет Количество</w:t>
      </w:r>
      <w:r w:rsidRPr="00A30222">
        <w:rPr>
          <w:b w:val="0"/>
          <w:bCs w:val="0"/>
          <w:spacing w:val="-4"/>
        </w:rPr>
        <w:t xml:space="preserve"> </w:t>
      </w:r>
      <w:r w:rsidRPr="00A30222">
        <w:rPr>
          <w:b w:val="0"/>
          <w:bCs w:val="0"/>
        </w:rPr>
        <w:t>часов:</w:t>
      </w:r>
      <w:r w:rsidRPr="00A30222">
        <w:rPr>
          <w:b w:val="0"/>
          <w:bCs w:val="0"/>
          <w:spacing w:val="-4"/>
        </w:rPr>
        <w:t xml:space="preserve"> </w:t>
      </w:r>
      <w:r w:rsidRPr="00A30222">
        <w:rPr>
          <w:b w:val="0"/>
          <w:bCs w:val="0"/>
        </w:rPr>
        <w:t>в</w:t>
      </w:r>
      <w:r w:rsidRPr="00A30222">
        <w:rPr>
          <w:b w:val="0"/>
          <w:bCs w:val="0"/>
          <w:spacing w:val="-4"/>
        </w:rPr>
        <w:t xml:space="preserve"> </w:t>
      </w:r>
      <w:r w:rsidRPr="00A30222">
        <w:rPr>
          <w:b w:val="0"/>
          <w:bCs w:val="0"/>
        </w:rPr>
        <w:t>неделю</w:t>
      </w:r>
      <w:r w:rsidRPr="00A30222">
        <w:rPr>
          <w:b w:val="0"/>
          <w:bCs w:val="0"/>
          <w:spacing w:val="-5"/>
        </w:rPr>
        <w:t xml:space="preserve"> </w:t>
      </w:r>
      <w:r w:rsidRPr="00A30222">
        <w:rPr>
          <w:b w:val="0"/>
          <w:bCs w:val="0"/>
        </w:rPr>
        <w:t>1</w:t>
      </w:r>
      <w:r w:rsidRPr="00A30222">
        <w:rPr>
          <w:b w:val="0"/>
          <w:bCs w:val="0"/>
          <w:spacing w:val="-4"/>
        </w:rPr>
        <w:t xml:space="preserve"> </w:t>
      </w:r>
      <w:r w:rsidRPr="00A30222">
        <w:rPr>
          <w:b w:val="0"/>
          <w:bCs w:val="0"/>
        </w:rPr>
        <w:t>час;</w:t>
      </w:r>
      <w:r w:rsidR="00A30222" w:rsidRPr="00A30222">
        <w:rPr>
          <w:b w:val="0"/>
          <w:bCs w:val="0"/>
          <w:spacing w:val="-4"/>
        </w:rPr>
        <w:t xml:space="preserve"> </w:t>
      </w:r>
      <w:r w:rsidR="00A30222" w:rsidRPr="00A30222">
        <w:rPr>
          <w:b w:val="0"/>
          <w:bCs w:val="0"/>
        </w:rPr>
        <w:t>всего</w:t>
      </w:r>
      <w:r w:rsidRPr="00A30222">
        <w:rPr>
          <w:b w:val="0"/>
          <w:bCs w:val="0"/>
        </w:rPr>
        <w:t>-34</w:t>
      </w:r>
      <w:r w:rsidRPr="00A30222">
        <w:rPr>
          <w:b w:val="0"/>
          <w:bCs w:val="0"/>
          <w:spacing w:val="-2"/>
        </w:rPr>
        <w:t xml:space="preserve"> </w:t>
      </w:r>
      <w:r w:rsidR="00A30222" w:rsidRPr="00A30222">
        <w:rPr>
          <w:b w:val="0"/>
          <w:bCs w:val="0"/>
        </w:rPr>
        <w:t>часов.</w:t>
      </w:r>
    </w:p>
    <w:p w14:paraId="6F683AE2" w14:textId="4305CF4F" w:rsidR="0086029B" w:rsidRDefault="00AF648F" w:rsidP="00A30222">
      <w:pPr>
        <w:pStyle w:val="1"/>
        <w:spacing w:line="240" w:lineRule="auto"/>
        <w:ind w:left="425" w:right="4500"/>
        <w:rPr>
          <w:b w:val="0"/>
          <w:bCs w:val="0"/>
        </w:rPr>
      </w:pPr>
      <w:r w:rsidRPr="00A30222">
        <w:rPr>
          <w:b w:val="0"/>
          <w:bCs w:val="0"/>
        </w:rPr>
        <w:t>Срок обучения -</w:t>
      </w:r>
      <w:r w:rsidR="00A30222" w:rsidRPr="00A30222">
        <w:rPr>
          <w:b w:val="0"/>
          <w:bCs w:val="0"/>
        </w:rPr>
        <w:t>9 месяцев (01.09.2025- 26.05.2026)</w:t>
      </w:r>
    </w:p>
    <w:p w14:paraId="38C089D5" w14:textId="77777777" w:rsidR="00A30222" w:rsidRDefault="00A30222">
      <w:pPr>
        <w:pStyle w:val="1"/>
        <w:spacing w:line="276" w:lineRule="auto"/>
      </w:pPr>
    </w:p>
    <w:p w14:paraId="0CA7DABA" w14:textId="6D68C5B0" w:rsidR="00A30222" w:rsidRDefault="00A30222">
      <w:pPr>
        <w:pStyle w:val="1"/>
        <w:spacing w:line="276" w:lineRule="auto"/>
        <w:sectPr w:rsidR="00A30222">
          <w:pgSz w:w="11920" w:h="16850"/>
          <w:pgMar w:top="1060" w:right="425" w:bottom="1260" w:left="708" w:header="0" w:footer="1068" w:gutter="0"/>
          <w:cols w:space="720"/>
        </w:sectPr>
      </w:pPr>
    </w:p>
    <w:p w14:paraId="03178F7B" w14:textId="08FBEC47" w:rsidR="0086029B" w:rsidRDefault="008C7F98" w:rsidP="008C7F98">
      <w:pPr>
        <w:pStyle w:val="a3"/>
        <w:spacing w:before="79"/>
        <w:ind w:left="0" w:right="2700"/>
        <w:jc w:val="center"/>
      </w:pPr>
      <w:r>
        <w:rPr>
          <w:spacing w:val="-2"/>
        </w:rPr>
        <w:lastRenderedPageBreak/>
        <w:t xml:space="preserve">ПАСПОРТ </w:t>
      </w:r>
      <w:r>
        <w:t>ПРОГРАММЫ</w:t>
      </w:r>
    </w:p>
    <w:p w14:paraId="0B4A0FCC" w14:textId="77777777" w:rsidR="008C7F98" w:rsidRDefault="008C7F98" w:rsidP="008C7F98">
      <w:pPr>
        <w:pStyle w:val="a3"/>
        <w:spacing w:before="79"/>
        <w:ind w:left="0" w:right="2700"/>
        <w:jc w:val="center"/>
      </w:pPr>
    </w:p>
    <w:tbl>
      <w:tblPr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3"/>
        <w:gridCol w:w="6069"/>
      </w:tblGrid>
      <w:tr w:rsidR="0086029B" w14:paraId="1FE85E89" w14:textId="77777777">
        <w:trPr>
          <w:trHeight w:val="275"/>
        </w:trPr>
        <w:tc>
          <w:tcPr>
            <w:tcW w:w="3433" w:type="dxa"/>
          </w:tcPr>
          <w:p w14:paraId="39E80C9E" w14:textId="77777777" w:rsidR="0086029B" w:rsidRDefault="00AF64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069" w:type="dxa"/>
          </w:tcPr>
          <w:p w14:paraId="1638E651" w14:textId="77777777" w:rsidR="0086029B" w:rsidRPr="008C7F98" w:rsidRDefault="00AF648F">
            <w:pPr>
              <w:pStyle w:val="TableParagraph"/>
              <w:spacing w:line="256" w:lineRule="exact"/>
              <w:ind w:left="107"/>
              <w:rPr>
                <w:bCs/>
                <w:sz w:val="24"/>
              </w:rPr>
            </w:pPr>
            <w:r w:rsidRPr="008C7F98">
              <w:rPr>
                <w:bCs/>
                <w:sz w:val="24"/>
              </w:rPr>
              <w:t>«Юный</w:t>
            </w:r>
            <w:r w:rsidRPr="008C7F98">
              <w:rPr>
                <w:bCs/>
                <w:spacing w:val="-6"/>
                <w:sz w:val="24"/>
              </w:rPr>
              <w:t xml:space="preserve"> </w:t>
            </w:r>
            <w:r w:rsidRPr="008C7F98">
              <w:rPr>
                <w:bCs/>
                <w:sz w:val="24"/>
              </w:rPr>
              <w:t>конструктор</w:t>
            </w:r>
            <w:r w:rsidRPr="008C7F98">
              <w:rPr>
                <w:bCs/>
                <w:spacing w:val="-5"/>
                <w:sz w:val="24"/>
              </w:rPr>
              <w:t xml:space="preserve"> </w:t>
            </w:r>
            <w:r w:rsidRPr="008C7F98">
              <w:rPr>
                <w:bCs/>
                <w:spacing w:val="-2"/>
                <w:sz w:val="24"/>
              </w:rPr>
              <w:t>одежды»</w:t>
            </w:r>
          </w:p>
        </w:tc>
      </w:tr>
      <w:tr w:rsidR="0086029B" w14:paraId="6A9A0AE0" w14:textId="77777777">
        <w:trPr>
          <w:trHeight w:val="275"/>
        </w:trPr>
        <w:tc>
          <w:tcPr>
            <w:tcW w:w="3433" w:type="dxa"/>
          </w:tcPr>
          <w:p w14:paraId="307F6E95" w14:textId="77777777" w:rsidR="0086029B" w:rsidRDefault="00AF64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069" w:type="dxa"/>
          </w:tcPr>
          <w:p w14:paraId="23C2288A" w14:textId="77777777" w:rsidR="0086029B" w:rsidRDefault="00AF64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Техническая</w:t>
            </w:r>
          </w:p>
        </w:tc>
      </w:tr>
      <w:tr w:rsidR="0086029B" w14:paraId="3D9FC5AD" w14:textId="77777777">
        <w:trPr>
          <w:trHeight w:val="275"/>
        </w:trPr>
        <w:tc>
          <w:tcPr>
            <w:tcW w:w="3433" w:type="dxa"/>
          </w:tcPr>
          <w:p w14:paraId="32A01DED" w14:textId="77777777" w:rsidR="0086029B" w:rsidRDefault="00AF64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069" w:type="dxa"/>
          </w:tcPr>
          <w:p w14:paraId="43A8CBD0" w14:textId="77777777" w:rsidR="0086029B" w:rsidRDefault="00AF64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Стартовый</w:t>
            </w:r>
          </w:p>
        </w:tc>
      </w:tr>
      <w:tr w:rsidR="0086029B" w14:paraId="48B2DD0F" w14:textId="77777777" w:rsidTr="005513ED">
        <w:trPr>
          <w:trHeight w:val="545"/>
        </w:trPr>
        <w:tc>
          <w:tcPr>
            <w:tcW w:w="3433" w:type="dxa"/>
          </w:tcPr>
          <w:p w14:paraId="356F52E4" w14:textId="77777777" w:rsidR="0086029B" w:rsidRDefault="00AF648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(разработчика) составителя программы</w:t>
            </w:r>
          </w:p>
        </w:tc>
        <w:tc>
          <w:tcPr>
            <w:tcW w:w="6069" w:type="dxa"/>
          </w:tcPr>
          <w:p w14:paraId="0ACBD4E4" w14:textId="77777777" w:rsidR="0086029B" w:rsidRDefault="00AF648F" w:rsidP="002B285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Бушуева Елена Анатольевна,</w:t>
            </w:r>
            <w:r>
              <w:rPr>
                <w:spacing w:val="-9"/>
                <w:sz w:val="24"/>
              </w:rPr>
              <w:t xml:space="preserve"> </w:t>
            </w:r>
            <w:r w:rsidR="002B285C">
              <w:rPr>
                <w:sz w:val="24"/>
              </w:rPr>
              <w:t>преподаватель</w:t>
            </w:r>
            <w:r>
              <w:rPr>
                <w:sz w:val="24"/>
              </w:rPr>
              <w:t xml:space="preserve"> </w:t>
            </w:r>
          </w:p>
        </w:tc>
      </w:tr>
      <w:tr w:rsidR="0086029B" w14:paraId="49E4A8EE" w14:textId="77777777">
        <w:trPr>
          <w:trHeight w:val="275"/>
        </w:trPr>
        <w:tc>
          <w:tcPr>
            <w:tcW w:w="3433" w:type="dxa"/>
          </w:tcPr>
          <w:p w14:paraId="10D76510" w14:textId="77777777" w:rsidR="0086029B" w:rsidRDefault="00AF64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разработки</w:t>
            </w:r>
          </w:p>
        </w:tc>
        <w:tc>
          <w:tcPr>
            <w:tcW w:w="6069" w:type="dxa"/>
          </w:tcPr>
          <w:p w14:paraId="324CDDC5" w14:textId="77777777" w:rsidR="0086029B" w:rsidRDefault="00AF648F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</w:tr>
      <w:tr w:rsidR="0086029B" w14:paraId="23298730" w14:textId="77777777">
        <w:trPr>
          <w:trHeight w:val="767"/>
        </w:trPr>
        <w:tc>
          <w:tcPr>
            <w:tcW w:w="3433" w:type="dxa"/>
          </w:tcPr>
          <w:p w14:paraId="64318E8C" w14:textId="77777777" w:rsidR="0086029B" w:rsidRDefault="00AF64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069" w:type="dxa"/>
          </w:tcPr>
          <w:p w14:paraId="61D84A2A" w14:textId="1933CC22" w:rsidR="009836AD" w:rsidRDefault="00AF648F">
            <w:pPr>
              <w:pStyle w:val="TableParagraph"/>
              <w:spacing w:line="223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 w:rsidR="009836AD">
              <w:rPr>
                <w:sz w:val="24"/>
              </w:rPr>
              <w:t>рассчитана</w:t>
            </w:r>
            <w:r w:rsidR="009836AD">
              <w:rPr>
                <w:spacing w:val="-4"/>
                <w:sz w:val="24"/>
              </w:rPr>
              <w:t xml:space="preserve"> </w:t>
            </w:r>
            <w:r w:rsidR="009836AD">
              <w:rPr>
                <w:sz w:val="24"/>
              </w:rPr>
              <w:t>на 9 месяцев.</w:t>
            </w:r>
          </w:p>
          <w:p w14:paraId="5C3673C3" w14:textId="02110422" w:rsidR="0086029B" w:rsidRDefault="00AF648F">
            <w:pPr>
              <w:pStyle w:val="TableParagraph"/>
              <w:spacing w:line="223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Начало реализации программы - 1 сентября 2025,</w:t>
            </w:r>
          </w:p>
          <w:p w14:paraId="3003F70D" w14:textId="53035F8B" w:rsidR="0086029B" w:rsidRDefault="00AF648F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9836AD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</w:tr>
      <w:tr w:rsidR="0086029B" w14:paraId="6317D066" w14:textId="77777777">
        <w:trPr>
          <w:trHeight w:val="256"/>
        </w:trPr>
        <w:tc>
          <w:tcPr>
            <w:tcW w:w="3433" w:type="dxa"/>
          </w:tcPr>
          <w:p w14:paraId="0B3411A2" w14:textId="77777777" w:rsidR="0086029B" w:rsidRDefault="00AF648F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6069" w:type="dxa"/>
          </w:tcPr>
          <w:p w14:paraId="67953B7B" w14:textId="77777777" w:rsidR="0086029B" w:rsidRDefault="00AF648F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Стартовый</w:t>
            </w:r>
          </w:p>
        </w:tc>
      </w:tr>
      <w:tr w:rsidR="0086029B" w14:paraId="6DDF5B9A" w14:textId="77777777">
        <w:trPr>
          <w:trHeight w:val="513"/>
        </w:trPr>
        <w:tc>
          <w:tcPr>
            <w:tcW w:w="3433" w:type="dxa"/>
          </w:tcPr>
          <w:p w14:paraId="23A2B66B" w14:textId="77777777" w:rsidR="0086029B" w:rsidRDefault="00AF648F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343CE6C9" w14:textId="77777777" w:rsidR="0086029B" w:rsidRDefault="00AF648F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069" w:type="dxa"/>
          </w:tcPr>
          <w:p w14:paraId="1F6E848A" w14:textId="77777777" w:rsidR="0086029B" w:rsidRDefault="00AF648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9836AD" w14:paraId="0A924F5A" w14:textId="77777777" w:rsidTr="002B285C">
        <w:trPr>
          <w:trHeight w:val="908"/>
        </w:trPr>
        <w:tc>
          <w:tcPr>
            <w:tcW w:w="3433" w:type="dxa"/>
          </w:tcPr>
          <w:p w14:paraId="2CCA0900" w14:textId="77777777" w:rsidR="009836AD" w:rsidRDefault="009836AD" w:rsidP="009836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Где,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утверждена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6069" w:type="dxa"/>
          </w:tcPr>
          <w:p w14:paraId="0FC30156" w14:textId="77777777" w:rsidR="009836AD" w:rsidRPr="00633C4C" w:rsidRDefault="009836AD" w:rsidP="009836AD">
            <w:pPr>
              <w:rPr>
                <w:bCs/>
                <w:sz w:val="24"/>
                <w:szCs w:val="24"/>
              </w:rPr>
            </w:pPr>
            <w:r w:rsidRPr="00633C4C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633C4C">
              <w:rPr>
                <w:bCs/>
                <w:sz w:val="24"/>
                <w:szCs w:val="24"/>
              </w:rPr>
              <w:t>Программа рассмотрена на</w:t>
            </w:r>
            <w:r w:rsidRPr="00633C4C">
              <w:rPr>
                <w:b/>
                <w:sz w:val="24"/>
                <w:szCs w:val="24"/>
              </w:rPr>
              <w:t xml:space="preserve"> </w:t>
            </w:r>
            <w:r w:rsidRPr="00633C4C">
              <w:rPr>
                <w:bCs/>
                <w:sz w:val="24"/>
                <w:szCs w:val="24"/>
              </w:rPr>
              <w:t>методическом совете 31.03.2025</w:t>
            </w:r>
          </w:p>
          <w:p w14:paraId="47170780" w14:textId="77777777" w:rsidR="009836AD" w:rsidRPr="00633C4C" w:rsidRDefault="009836AD" w:rsidP="009836AD">
            <w:pPr>
              <w:rPr>
                <w:bCs/>
                <w:sz w:val="24"/>
                <w:szCs w:val="24"/>
              </w:rPr>
            </w:pPr>
            <w:r w:rsidRPr="00633C4C">
              <w:rPr>
                <w:rFonts w:eastAsiaTheme="minorHAnsi"/>
                <w:sz w:val="24"/>
                <w:szCs w:val="24"/>
              </w:rPr>
              <w:t>(протокол № 3)</w:t>
            </w:r>
            <w:r w:rsidRPr="00633C4C">
              <w:rPr>
                <w:bCs/>
                <w:sz w:val="24"/>
                <w:szCs w:val="24"/>
              </w:rPr>
              <w:t xml:space="preserve"> </w:t>
            </w:r>
          </w:p>
          <w:p w14:paraId="3F6B185C" w14:textId="5987895F" w:rsidR="009836AD" w:rsidRDefault="009836AD" w:rsidP="009836AD">
            <w:pPr>
              <w:pStyle w:val="TableParagraph"/>
              <w:rPr>
                <w:b/>
                <w:sz w:val="24"/>
              </w:rPr>
            </w:pPr>
            <w:r w:rsidRPr="00633C4C">
              <w:rPr>
                <w:bCs/>
                <w:sz w:val="24"/>
                <w:szCs w:val="24"/>
              </w:rPr>
              <w:t>Программа утверждена приказом директора МБОУ СОШ№29 от 19.05.2025 №Ш29-13-38</w:t>
            </w:r>
            <w:r>
              <w:rPr>
                <w:bCs/>
                <w:sz w:val="24"/>
                <w:szCs w:val="24"/>
              </w:rPr>
              <w:t>4</w:t>
            </w:r>
            <w:r w:rsidRPr="00633C4C">
              <w:rPr>
                <w:bCs/>
                <w:sz w:val="24"/>
                <w:szCs w:val="24"/>
              </w:rPr>
              <w:t>/5.</w:t>
            </w:r>
          </w:p>
        </w:tc>
      </w:tr>
      <w:tr w:rsidR="0086029B" w14:paraId="588301BA" w14:textId="77777777">
        <w:trPr>
          <w:trHeight w:val="551"/>
        </w:trPr>
        <w:tc>
          <w:tcPr>
            <w:tcW w:w="3433" w:type="dxa"/>
          </w:tcPr>
          <w:p w14:paraId="29FADF93" w14:textId="77777777" w:rsidR="0086029B" w:rsidRDefault="00AF64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  <w:p w14:paraId="185FE6DE" w14:textId="77777777" w:rsidR="0086029B" w:rsidRDefault="00AF64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рецензии</w:t>
            </w:r>
          </w:p>
        </w:tc>
        <w:tc>
          <w:tcPr>
            <w:tcW w:w="6069" w:type="dxa"/>
          </w:tcPr>
          <w:p w14:paraId="32288BAC" w14:textId="77777777" w:rsidR="0086029B" w:rsidRDefault="00AF64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  <w:tr w:rsidR="0086029B" w14:paraId="46AEF7C8" w14:textId="77777777">
        <w:trPr>
          <w:trHeight w:val="1379"/>
        </w:trPr>
        <w:tc>
          <w:tcPr>
            <w:tcW w:w="3433" w:type="dxa"/>
          </w:tcPr>
          <w:p w14:paraId="34E617E9" w14:textId="77777777" w:rsidR="0086029B" w:rsidRDefault="00AF648F" w:rsidP="009836AD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6069" w:type="dxa"/>
          </w:tcPr>
          <w:p w14:paraId="7A30093A" w14:textId="77777777" w:rsidR="0086029B" w:rsidRDefault="00AF648F" w:rsidP="009836AD">
            <w:pPr>
              <w:pStyle w:val="TableParagraph"/>
              <w:ind w:left="107" w:right="161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инновационных технологий на основе конструирования и моделирования одежды, содействие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 инновационной деятельности в образовательных</w:t>
            </w:r>
          </w:p>
          <w:p w14:paraId="1FDEF021" w14:textId="77777777" w:rsidR="0086029B" w:rsidRDefault="00AF648F" w:rsidP="009836A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учреждениях.</w:t>
            </w:r>
          </w:p>
        </w:tc>
      </w:tr>
      <w:tr w:rsidR="0086029B" w14:paraId="1F776517" w14:textId="77777777">
        <w:trPr>
          <w:trHeight w:val="6624"/>
        </w:trPr>
        <w:tc>
          <w:tcPr>
            <w:tcW w:w="3433" w:type="dxa"/>
          </w:tcPr>
          <w:p w14:paraId="41648CAC" w14:textId="77777777" w:rsidR="0086029B" w:rsidRDefault="00AF648F" w:rsidP="009836AD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6069" w:type="dxa"/>
          </w:tcPr>
          <w:p w14:paraId="4975743B" w14:textId="77777777" w:rsidR="0086029B" w:rsidRDefault="00AF648F" w:rsidP="009836AD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Образовательные</w:t>
            </w:r>
            <w:r>
              <w:rPr>
                <w:spacing w:val="-2"/>
                <w:sz w:val="24"/>
                <w:u w:val="single"/>
              </w:rPr>
              <w:t>:</w:t>
            </w:r>
          </w:p>
          <w:p w14:paraId="39F8DBCB" w14:textId="77777777" w:rsidR="0086029B" w:rsidRDefault="00AF648F" w:rsidP="009836AD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ind w:right="542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Обучать моделированию, конструированию и раскладки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выкройки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интерфейс программу Adobe </w:t>
            </w:r>
            <w:proofErr w:type="spellStart"/>
            <w:r>
              <w:rPr>
                <w:sz w:val="24"/>
              </w:rPr>
              <w:t>IIIustrator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Valentina</w:t>
            </w:r>
            <w:proofErr w:type="spellEnd"/>
            <w:r>
              <w:rPr>
                <w:sz w:val="24"/>
              </w:rPr>
              <w:t>.</w:t>
            </w:r>
          </w:p>
          <w:p w14:paraId="1B14C4DA" w14:textId="77777777" w:rsidR="0086029B" w:rsidRDefault="00AF648F" w:rsidP="009836AD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ind w:right="172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Обучать приемам обработки материалов ручными способами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14:paraId="06D0AB54" w14:textId="77777777" w:rsidR="0086029B" w:rsidRDefault="00AF648F" w:rsidP="009836AD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ind w:right="161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Обучать видам художественной обработки материалов,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художественного назначения, отвечающих как функциональным, так и эстетическим требованиям. </w:t>
            </w:r>
            <w:r>
              <w:rPr>
                <w:i/>
                <w:spacing w:val="-2"/>
                <w:sz w:val="24"/>
                <w:u w:val="single"/>
              </w:rPr>
              <w:t>Развивающие</w:t>
            </w:r>
            <w:r>
              <w:rPr>
                <w:i/>
                <w:spacing w:val="-2"/>
                <w:sz w:val="24"/>
              </w:rPr>
              <w:t>:</w:t>
            </w:r>
          </w:p>
          <w:p w14:paraId="0E49579D" w14:textId="77777777" w:rsidR="0086029B" w:rsidRDefault="00AF648F" w:rsidP="009836AD">
            <w:pPr>
              <w:pStyle w:val="TableParagraph"/>
              <w:numPr>
                <w:ilvl w:val="1"/>
                <w:numId w:val="1"/>
              </w:numPr>
              <w:tabs>
                <w:tab w:val="left" w:pos="347"/>
              </w:tabs>
              <w:ind w:right="3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знания учащихся о быте, труде, истории, национально-художественных традициях разных народов;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обработки изделий; о видах художественной обработки </w:t>
            </w:r>
            <w:r>
              <w:rPr>
                <w:spacing w:val="-2"/>
                <w:sz w:val="24"/>
              </w:rPr>
              <w:t>материалов.</w:t>
            </w:r>
          </w:p>
          <w:p w14:paraId="2EB2C7F3" w14:textId="77777777" w:rsidR="0086029B" w:rsidRDefault="00AF648F" w:rsidP="009836AD">
            <w:pPr>
              <w:pStyle w:val="TableParagraph"/>
              <w:numPr>
                <w:ilvl w:val="1"/>
                <w:numId w:val="1"/>
              </w:numPr>
              <w:tabs>
                <w:tab w:val="left" w:pos="347"/>
              </w:tabs>
              <w:spacing w:before="1"/>
              <w:ind w:right="180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Развивать навыки работы в интерфейс программе </w:t>
            </w:r>
            <w:proofErr w:type="spellStart"/>
            <w:r>
              <w:rPr>
                <w:sz w:val="24"/>
              </w:rPr>
              <w:t>Valentina</w:t>
            </w:r>
            <w:proofErr w:type="spellEnd"/>
            <w:r>
              <w:rPr>
                <w:sz w:val="24"/>
              </w:rPr>
              <w:t xml:space="preserve"> и Adobe </w:t>
            </w:r>
            <w:proofErr w:type="spellStart"/>
            <w:r>
              <w:rPr>
                <w:sz w:val="24"/>
              </w:rPr>
              <w:t>IIIustrator</w:t>
            </w:r>
            <w:proofErr w:type="spellEnd"/>
            <w:r>
              <w:rPr>
                <w:sz w:val="24"/>
              </w:rPr>
              <w:t>, уходя от традиционных 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одежды. </w:t>
            </w:r>
            <w:r>
              <w:rPr>
                <w:i/>
                <w:spacing w:val="-2"/>
                <w:sz w:val="24"/>
                <w:u w:val="single"/>
              </w:rPr>
              <w:t>Воспитательные:</w:t>
            </w:r>
          </w:p>
          <w:p w14:paraId="1BAD8BAC" w14:textId="77777777" w:rsidR="0086029B" w:rsidRDefault="00AF648F" w:rsidP="009836AD">
            <w:pPr>
              <w:pStyle w:val="TableParagraph"/>
              <w:numPr>
                <w:ilvl w:val="2"/>
                <w:numId w:val="1"/>
              </w:numPr>
              <w:tabs>
                <w:tab w:val="left" w:pos="34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качества:</w:t>
            </w:r>
          </w:p>
          <w:p w14:paraId="6BD40984" w14:textId="77777777" w:rsidR="0086029B" w:rsidRDefault="00AF648F" w:rsidP="009836AD">
            <w:pPr>
              <w:pStyle w:val="TableParagraph"/>
              <w:numPr>
                <w:ilvl w:val="3"/>
                <w:numId w:val="1"/>
              </w:numPr>
              <w:tabs>
                <w:tab w:val="left" w:pos="965"/>
              </w:tabs>
              <w:ind w:left="965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самостоятельность,</w:t>
            </w:r>
          </w:p>
          <w:p w14:paraId="407E0A75" w14:textId="77777777" w:rsidR="0086029B" w:rsidRDefault="00AF648F" w:rsidP="009836AD">
            <w:pPr>
              <w:pStyle w:val="TableParagraph"/>
              <w:numPr>
                <w:ilvl w:val="3"/>
                <w:numId w:val="1"/>
              </w:numPr>
              <w:tabs>
                <w:tab w:val="left" w:pos="965"/>
              </w:tabs>
              <w:ind w:left="965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целеустремленность,</w:t>
            </w:r>
          </w:p>
          <w:p w14:paraId="3E640DEF" w14:textId="77777777" w:rsidR="0086029B" w:rsidRDefault="00AF648F" w:rsidP="009836AD">
            <w:pPr>
              <w:pStyle w:val="TableParagraph"/>
              <w:numPr>
                <w:ilvl w:val="3"/>
                <w:numId w:val="1"/>
              </w:numPr>
              <w:tabs>
                <w:tab w:val="left" w:pos="965"/>
              </w:tabs>
              <w:spacing w:line="264" w:lineRule="exact"/>
              <w:ind w:left="965" w:hanging="138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дело,</w:t>
            </w:r>
          </w:p>
        </w:tc>
      </w:tr>
    </w:tbl>
    <w:p w14:paraId="426DDFF9" w14:textId="77777777" w:rsidR="0086029B" w:rsidRDefault="0086029B" w:rsidP="009836AD">
      <w:pPr>
        <w:pStyle w:val="TableParagraph"/>
        <w:spacing w:line="264" w:lineRule="exact"/>
        <w:jc w:val="both"/>
        <w:rPr>
          <w:sz w:val="24"/>
        </w:rPr>
        <w:sectPr w:rsidR="0086029B">
          <w:pgSz w:w="11920" w:h="16850"/>
          <w:pgMar w:top="1040" w:right="425" w:bottom="1260" w:left="708" w:header="0" w:footer="1068" w:gutter="0"/>
          <w:cols w:space="720"/>
        </w:sectPr>
      </w:pPr>
    </w:p>
    <w:tbl>
      <w:tblPr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3"/>
        <w:gridCol w:w="6069"/>
      </w:tblGrid>
      <w:tr w:rsidR="0086029B" w14:paraId="67A6A5E3" w14:textId="77777777">
        <w:trPr>
          <w:trHeight w:val="1380"/>
        </w:trPr>
        <w:tc>
          <w:tcPr>
            <w:tcW w:w="3433" w:type="dxa"/>
          </w:tcPr>
          <w:p w14:paraId="0C362B47" w14:textId="77777777" w:rsidR="0086029B" w:rsidRDefault="0086029B" w:rsidP="009836AD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6069" w:type="dxa"/>
          </w:tcPr>
          <w:p w14:paraId="1526F1C7" w14:textId="77777777" w:rsidR="0086029B" w:rsidRDefault="00AF648F" w:rsidP="009836AD">
            <w:pPr>
              <w:pStyle w:val="TableParagraph"/>
              <w:numPr>
                <w:ilvl w:val="0"/>
                <w:numId w:val="2"/>
              </w:numPr>
              <w:tabs>
                <w:tab w:val="left" w:pos="965"/>
              </w:tabs>
              <w:spacing w:line="268" w:lineRule="exact"/>
              <w:ind w:left="965" w:hanging="138"/>
              <w:jc w:val="both"/>
              <w:rPr>
                <w:sz w:val="24"/>
              </w:rPr>
            </w:pPr>
            <w:r>
              <w:rPr>
                <w:sz w:val="24"/>
              </w:rPr>
              <w:t>настойчивость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намеченной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цели,</w:t>
            </w:r>
          </w:p>
          <w:p w14:paraId="12160E80" w14:textId="77777777" w:rsidR="0086029B" w:rsidRDefault="00AF648F" w:rsidP="009836AD">
            <w:pPr>
              <w:pStyle w:val="TableParagraph"/>
              <w:numPr>
                <w:ilvl w:val="0"/>
                <w:numId w:val="2"/>
              </w:numPr>
              <w:tabs>
                <w:tab w:val="left" w:pos="965"/>
              </w:tabs>
              <w:ind w:right="1306" w:firstLine="720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сверстниками,</w:t>
            </w:r>
          </w:p>
          <w:p w14:paraId="7337089B" w14:textId="77777777" w:rsidR="0086029B" w:rsidRDefault="00AF648F" w:rsidP="009836AD">
            <w:pPr>
              <w:pStyle w:val="TableParagraph"/>
              <w:numPr>
                <w:ilvl w:val="0"/>
                <w:numId w:val="2"/>
              </w:numPr>
              <w:tabs>
                <w:tab w:val="left" w:pos="965"/>
              </w:tabs>
              <w:ind w:left="965" w:hanging="138"/>
              <w:jc w:val="both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самооценки.</w:t>
            </w:r>
          </w:p>
          <w:p w14:paraId="215226C9" w14:textId="77777777" w:rsidR="0086029B" w:rsidRDefault="00AF648F" w:rsidP="009836A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мире.</w:t>
            </w:r>
          </w:p>
        </w:tc>
      </w:tr>
      <w:tr w:rsidR="0086029B" w14:paraId="5E8FE1E5" w14:textId="77777777">
        <w:trPr>
          <w:trHeight w:val="3312"/>
        </w:trPr>
        <w:tc>
          <w:tcPr>
            <w:tcW w:w="3433" w:type="dxa"/>
          </w:tcPr>
          <w:p w14:paraId="7F36F07E" w14:textId="77777777" w:rsidR="0086029B" w:rsidRDefault="00AF648F">
            <w:pPr>
              <w:pStyle w:val="TableParagraph"/>
              <w:ind w:left="107" w:right="684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 освоения программы</w:t>
            </w:r>
          </w:p>
        </w:tc>
        <w:tc>
          <w:tcPr>
            <w:tcW w:w="6069" w:type="dxa"/>
          </w:tcPr>
          <w:p w14:paraId="79B51BB7" w14:textId="2E00D3BB" w:rsidR="0086029B" w:rsidRDefault="00AF648F" w:rsidP="009836AD">
            <w:pPr>
              <w:pStyle w:val="TableParagraph"/>
              <w:ind w:left="107" w:right="1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Обучаемые должны научиться: самостоятельно рисовать детально эскизы одежды от руки и в программе Adobe </w:t>
            </w:r>
            <w:proofErr w:type="spellStart"/>
            <w:r>
              <w:rPr>
                <w:sz w:val="24"/>
              </w:rPr>
              <w:t>IIIustrator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чтобы понимали конструкторы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выкройку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кросс- платформенной системе </w:t>
            </w:r>
            <w:proofErr w:type="spellStart"/>
            <w:r>
              <w:rPr>
                <w:sz w:val="24"/>
              </w:rPr>
              <w:t>Valentina</w:t>
            </w:r>
            <w:proofErr w:type="spellEnd"/>
            <w:r>
              <w:rPr>
                <w:sz w:val="24"/>
              </w:rPr>
              <w:t xml:space="preserve">, используя 2D моделирование, которая позволяет проектировать и моделировать собственные выкройки одежды, </w:t>
            </w:r>
            <w:r w:rsidR="009836AD">
              <w:rPr>
                <w:sz w:val="24"/>
              </w:rPr>
              <w:t>прогнозировать</w:t>
            </w:r>
            <w:r>
              <w:rPr>
                <w:sz w:val="24"/>
              </w:rPr>
              <w:t xml:space="preserve"> популярные течения в Fashion, переносить свои лекала в 3D, чтобы до пошива проверить удобна ли </w:t>
            </w:r>
            <w:proofErr w:type="spellStart"/>
            <w:r>
              <w:rPr>
                <w:sz w:val="24"/>
              </w:rPr>
              <w:t>вешь</w:t>
            </w:r>
            <w:proofErr w:type="spellEnd"/>
            <w:r>
              <w:rPr>
                <w:sz w:val="24"/>
              </w:rPr>
              <w:t xml:space="preserve"> в носке и экономить на тканях, пользоваться швейной машиной, оверлоком и</w:t>
            </w:r>
          </w:p>
          <w:p w14:paraId="33F524C1" w14:textId="77777777" w:rsidR="0086029B" w:rsidRDefault="00AF64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текстильные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</w:tr>
      <w:tr w:rsidR="0086029B" w14:paraId="5B4410E5" w14:textId="77777777" w:rsidTr="009836AD">
        <w:trPr>
          <w:trHeight w:val="70"/>
        </w:trPr>
        <w:tc>
          <w:tcPr>
            <w:tcW w:w="3433" w:type="dxa"/>
          </w:tcPr>
          <w:p w14:paraId="50D9E99A" w14:textId="77777777" w:rsidR="0086029B" w:rsidRDefault="00AF64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6069" w:type="dxa"/>
          </w:tcPr>
          <w:p w14:paraId="77282C9A" w14:textId="58D91D2E" w:rsidR="0086029B" w:rsidRDefault="009836AD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</w:tr>
      <w:tr w:rsidR="0086029B" w14:paraId="72B9819C" w14:textId="77777777">
        <w:trPr>
          <w:trHeight w:val="1651"/>
        </w:trPr>
        <w:tc>
          <w:tcPr>
            <w:tcW w:w="3433" w:type="dxa"/>
          </w:tcPr>
          <w:p w14:paraId="5D491242" w14:textId="77777777" w:rsidR="0086029B" w:rsidRDefault="00AF648F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6069" w:type="dxa"/>
          </w:tcPr>
          <w:p w14:paraId="574E4B7C" w14:textId="77777777" w:rsidR="0086029B" w:rsidRDefault="00AF648F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Для реализации данной программы в основном используются несколько видов педагогических технологий: игровая технология, технология личностно- ориентированного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proofErr w:type="gramStart"/>
            <w:r w:rsidR="002B285C">
              <w:rPr>
                <w:sz w:val="24"/>
              </w:rPr>
              <w:t>обучения,</w:t>
            </w:r>
            <w:r w:rsidR="002B285C"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проектирование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14:paraId="71B2C842" w14:textId="77777777" w:rsidR="0086029B" w:rsidRDefault="00AF648F">
            <w:pPr>
              <w:pStyle w:val="TableParagraph"/>
              <w:tabs>
                <w:tab w:val="left" w:pos="1921"/>
                <w:tab w:val="left" w:pos="4146"/>
              </w:tabs>
              <w:spacing w:line="274" w:lineRule="exact"/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мульт-терапии,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 xml:space="preserve">технологии, 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технологии.</w:t>
            </w:r>
          </w:p>
        </w:tc>
      </w:tr>
      <w:tr w:rsidR="0086029B" w14:paraId="2C3EAD86" w14:textId="77777777">
        <w:trPr>
          <w:trHeight w:val="2482"/>
        </w:trPr>
        <w:tc>
          <w:tcPr>
            <w:tcW w:w="3433" w:type="dxa"/>
          </w:tcPr>
          <w:p w14:paraId="51AE44C4" w14:textId="77777777" w:rsidR="0086029B" w:rsidRDefault="00AF648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6069" w:type="dxa"/>
          </w:tcPr>
          <w:p w14:paraId="2591003A" w14:textId="77777777" w:rsidR="0086029B" w:rsidRDefault="00AF648F">
            <w:pPr>
              <w:pStyle w:val="TableParagraph"/>
              <w:ind w:left="107" w:right="95" w:firstLine="180"/>
              <w:jc w:val="both"/>
              <w:rPr>
                <w:sz w:val="24"/>
              </w:rPr>
            </w:pPr>
            <w:r>
              <w:rPr>
                <w:sz w:val="24"/>
              </w:rPr>
              <w:t>При реализации программы применяются следующие 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лекции, демонстрация электронных презентаций по определенным темам, практические занятия), проекты (самостоятельная разработка воспитанниками определенных тем), занятие-игра.</w:t>
            </w:r>
          </w:p>
          <w:p w14:paraId="46C26F8F" w14:textId="77777777" w:rsidR="0086029B" w:rsidRDefault="00AF648F">
            <w:pPr>
              <w:pStyle w:val="TableParagraph"/>
              <w:spacing w:line="270" w:lineRule="atLeast"/>
              <w:ind w:left="107"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организации практической части занятия применяются практические методы: самостоятельные </w:t>
            </w:r>
            <w:proofErr w:type="gramStart"/>
            <w:r>
              <w:rPr>
                <w:sz w:val="24"/>
              </w:rPr>
              <w:t>работы,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практические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работы,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творческие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проекты.</w:t>
            </w:r>
          </w:p>
        </w:tc>
      </w:tr>
      <w:tr w:rsidR="009836AD" w14:paraId="37AEA1C2" w14:textId="77777777">
        <w:trPr>
          <w:trHeight w:val="2482"/>
        </w:trPr>
        <w:tc>
          <w:tcPr>
            <w:tcW w:w="3433" w:type="dxa"/>
          </w:tcPr>
          <w:p w14:paraId="240F7ACE" w14:textId="3460D95E" w:rsidR="009836AD" w:rsidRDefault="009836AD" w:rsidP="009836A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 реализации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(оборудование, инвентарь, специальные помещения, ИКТ и др.)</w:t>
            </w:r>
          </w:p>
        </w:tc>
        <w:tc>
          <w:tcPr>
            <w:tcW w:w="6069" w:type="dxa"/>
          </w:tcPr>
          <w:p w14:paraId="027FBA80" w14:textId="77777777" w:rsidR="009836AD" w:rsidRDefault="009836AD" w:rsidP="009836AD">
            <w:pPr>
              <w:jc w:val="both"/>
              <w:rPr>
                <w:sz w:val="24"/>
                <w:szCs w:val="24"/>
              </w:rPr>
            </w:pPr>
            <w:r w:rsidRPr="00633C4C">
              <w:rPr>
                <w:sz w:val="24"/>
                <w:szCs w:val="24"/>
              </w:rPr>
              <w:t>Учебное помещение, соответствующ</w:t>
            </w:r>
            <w:r>
              <w:rPr>
                <w:sz w:val="24"/>
                <w:szCs w:val="24"/>
              </w:rPr>
              <w:t>ее</w:t>
            </w:r>
            <w:r w:rsidRPr="00633C4C">
              <w:rPr>
                <w:sz w:val="24"/>
                <w:szCs w:val="24"/>
              </w:rPr>
              <w:t xml:space="preserve"> санитарно-гигиеническим требованиям по площади и уровню освещения, температурному режиму, в кабинете имеются инструкции по охране труда, правила поведения на занятиях, инструкция по противопожарной безопасности, проектор, интерактивная доска, веб-камера, компьютер с программным обеспечением звукового</w:t>
            </w:r>
            <w:r w:rsidRPr="00633C4C">
              <w:rPr>
                <w:sz w:val="24"/>
                <w:szCs w:val="24"/>
                <w:lang w:val="en-US"/>
              </w:rPr>
              <w:t> </w:t>
            </w:r>
            <w:r w:rsidRPr="00633C4C">
              <w:rPr>
                <w:sz w:val="24"/>
                <w:szCs w:val="24"/>
              </w:rPr>
              <w:t>и</w:t>
            </w:r>
            <w:r w:rsidRPr="00633C4C">
              <w:rPr>
                <w:sz w:val="24"/>
                <w:szCs w:val="24"/>
                <w:lang w:val="en-US"/>
              </w:rPr>
              <w:t> </w:t>
            </w:r>
            <w:r w:rsidRPr="00633C4C">
              <w:rPr>
                <w:sz w:val="24"/>
                <w:szCs w:val="24"/>
              </w:rPr>
              <w:t>видео</w:t>
            </w:r>
            <w:r w:rsidRPr="00633C4C">
              <w:rPr>
                <w:sz w:val="24"/>
                <w:szCs w:val="24"/>
                <w:lang w:val="en-US"/>
              </w:rPr>
              <w:t> </w:t>
            </w:r>
            <w:r w:rsidRPr="00633C4C">
              <w:rPr>
                <w:sz w:val="24"/>
                <w:szCs w:val="24"/>
              </w:rPr>
              <w:t>редактора.</w:t>
            </w:r>
          </w:p>
          <w:p w14:paraId="792281AF" w14:textId="1B9285F4" w:rsidR="009836AD" w:rsidRDefault="009836AD" w:rsidP="009836AD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    </w:t>
            </w:r>
            <w:r w:rsidRPr="00A856FA">
              <w:rPr>
                <w:color w:val="000000"/>
                <w:sz w:val="24"/>
              </w:rPr>
              <w:t xml:space="preserve">Швейная мастерская, швейные машины </w:t>
            </w:r>
            <w:proofErr w:type="spellStart"/>
            <w:r w:rsidRPr="00A856FA">
              <w:rPr>
                <w:color w:val="000000"/>
                <w:sz w:val="24"/>
              </w:rPr>
              <w:t>Janome</w:t>
            </w:r>
            <w:proofErr w:type="spellEnd"/>
            <w:r w:rsidRPr="00A856FA">
              <w:rPr>
                <w:color w:val="000000"/>
                <w:sz w:val="24"/>
              </w:rPr>
              <w:t xml:space="preserve">, </w:t>
            </w:r>
            <w:proofErr w:type="spellStart"/>
            <w:r w:rsidRPr="00A856FA">
              <w:rPr>
                <w:color w:val="000000"/>
                <w:sz w:val="24"/>
              </w:rPr>
              <w:t>оверлог</w:t>
            </w:r>
            <w:proofErr w:type="spellEnd"/>
            <w:r w:rsidRPr="00A856FA">
              <w:rPr>
                <w:color w:val="000000"/>
                <w:sz w:val="24"/>
              </w:rPr>
              <w:t xml:space="preserve"> </w:t>
            </w:r>
            <w:proofErr w:type="spellStart"/>
            <w:r w:rsidRPr="00A856FA">
              <w:rPr>
                <w:color w:val="000000"/>
                <w:sz w:val="24"/>
              </w:rPr>
              <w:t>Singer</w:t>
            </w:r>
            <w:proofErr w:type="spellEnd"/>
            <w:r w:rsidRPr="00A856FA">
              <w:rPr>
                <w:color w:val="000000"/>
                <w:sz w:val="24"/>
              </w:rPr>
              <w:t xml:space="preserve">, гладильная доска, утюг с </w:t>
            </w:r>
            <w:proofErr w:type="spellStart"/>
            <w:proofErr w:type="gramStart"/>
            <w:r w:rsidRPr="00A856FA">
              <w:rPr>
                <w:color w:val="000000"/>
                <w:sz w:val="24"/>
              </w:rPr>
              <w:t>парогениратором</w:t>
            </w:r>
            <w:proofErr w:type="spellEnd"/>
            <w:r w:rsidRPr="00A856FA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 w:rsidRPr="00A856FA">
              <w:rPr>
                <w:color w:val="000000"/>
                <w:sz w:val="24"/>
              </w:rPr>
              <w:t>Philips</w:t>
            </w:r>
            <w:proofErr w:type="gramEnd"/>
            <w:r w:rsidRPr="00A856FA">
              <w:rPr>
                <w:color w:val="000000"/>
                <w:sz w:val="24"/>
              </w:rPr>
              <w:t xml:space="preserve">, ноутбуки Lenovo с установленной программой </w:t>
            </w:r>
            <w:proofErr w:type="spellStart"/>
            <w:r w:rsidRPr="00A856FA">
              <w:rPr>
                <w:color w:val="000000"/>
                <w:sz w:val="24"/>
                <w:lang w:eastAsia="ru-RU"/>
              </w:rPr>
              <w:t>Valentina</w:t>
            </w:r>
            <w:proofErr w:type="spellEnd"/>
            <w:r w:rsidRPr="00A856FA">
              <w:rPr>
                <w:color w:val="000000"/>
                <w:sz w:val="24"/>
              </w:rPr>
              <w:t>, ручной инструмент для изготовления изделий, иглы и нитки для декоративной обработки ткани, рисунки, фотографии и образцы изделий.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sz w:val="24"/>
              </w:rPr>
              <w:t>Швейная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мастерская,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Janome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оверлок </w:t>
            </w:r>
            <w:proofErr w:type="spellStart"/>
            <w:r>
              <w:rPr>
                <w:sz w:val="24"/>
              </w:rPr>
              <w:t>Singer</w:t>
            </w:r>
            <w:proofErr w:type="spellEnd"/>
            <w:r>
              <w:rPr>
                <w:sz w:val="24"/>
              </w:rPr>
              <w:t xml:space="preserve">, гладильная доска, утюг с </w:t>
            </w:r>
            <w:proofErr w:type="gramStart"/>
            <w:r>
              <w:rPr>
                <w:sz w:val="24"/>
              </w:rPr>
              <w:t>паро-генератором</w:t>
            </w:r>
            <w:proofErr w:type="gramEnd"/>
            <w:r>
              <w:rPr>
                <w:sz w:val="24"/>
              </w:rPr>
              <w:t xml:space="preserve"> Philips, ноутбуки Lenovo с установленной программой </w:t>
            </w:r>
            <w:proofErr w:type="spellStart"/>
            <w:r w:rsidRPr="00A856FA">
              <w:rPr>
                <w:color w:val="000000"/>
                <w:sz w:val="24"/>
                <w:lang w:eastAsia="ru-RU"/>
              </w:rPr>
              <w:t>Valentina</w:t>
            </w:r>
            <w:proofErr w:type="spellEnd"/>
            <w:r>
              <w:rPr>
                <w:sz w:val="24"/>
              </w:rPr>
              <w:t>, ручной инструмент для изготовления изделий, иглы и нитки для декоративной обработки</w:t>
            </w:r>
          </w:p>
          <w:p w14:paraId="00E6F76C" w14:textId="3BD617D4" w:rsidR="009836AD" w:rsidRDefault="009836AD" w:rsidP="009836AD">
            <w:pPr>
              <w:pStyle w:val="TableParagraph"/>
              <w:ind w:left="107" w:right="95" w:firstLine="180"/>
              <w:jc w:val="both"/>
              <w:rPr>
                <w:sz w:val="24"/>
              </w:rPr>
            </w:pPr>
            <w:r>
              <w:rPr>
                <w:sz w:val="24"/>
              </w:rPr>
              <w:t>ткани,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2"/>
                <w:sz w:val="24"/>
              </w:rPr>
              <w:t xml:space="preserve"> изделий.</w:t>
            </w:r>
          </w:p>
        </w:tc>
      </w:tr>
    </w:tbl>
    <w:p w14:paraId="7B93A8B8" w14:textId="77777777" w:rsidR="0086029B" w:rsidRDefault="0086029B">
      <w:pPr>
        <w:pStyle w:val="TableParagraph"/>
        <w:spacing w:line="270" w:lineRule="atLeast"/>
        <w:jc w:val="both"/>
        <w:rPr>
          <w:sz w:val="24"/>
        </w:rPr>
        <w:sectPr w:rsidR="0086029B">
          <w:type w:val="continuous"/>
          <w:pgSz w:w="11920" w:h="16850"/>
          <w:pgMar w:top="840" w:right="425" w:bottom="1260" w:left="708" w:header="0" w:footer="1068" w:gutter="0"/>
          <w:cols w:space="720"/>
        </w:sectPr>
      </w:pPr>
    </w:p>
    <w:p w14:paraId="3EA98830" w14:textId="77777777" w:rsidR="0086029B" w:rsidRDefault="0086029B">
      <w:pPr>
        <w:pStyle w:val="TableParagraph"/>
        <w:spacing w:line="264" w:lineRule="exact"/>
        <w:rPr>
          <w:sz w:val="24"/>
        </w:rPr>
        <w:sectPr w:rsidR="0086029B">
          <w:type w:val="continuous"/>
          <w:pgSz w:w="11920" w:h="16850"/>
          <w:pgMar w:top="840" w:right="425" w:bottom="1260" w:left="708" w:header="0" w:footer="1068" w:gutter="0"/>
          <w:cols w:space="720"/>
        </w:sectPr>
      </w:pPr>
    </w:p>
    <w:p w14:paraId="49CAF3E4" w14:textId="77777777" w:rsidR="009836AD" w:rsidRPr="009836AD" w:rsidRDefault="009836AD" w:rsidP="009836AD">
      <w:pPr>
        <w:pStyle w:val="a5"/>
        <w:jc w:val="center"/>
        <w:rPr>
          <w:sz w:val="24"/>
          <w:szCs w:val="24"/>
        </w:rPr>
      </w:pPr>
      <w:r w:rsidRPr="009836AD">
        <w:rPr>
          <w:sz w:val="24"/>
          <w:szCs w:val="24"/>
        </w:rPr>
        <w:lastRenderedPageBreak/>
        <w:t>Пояснительная записка о реализации учебно-тематического плана</w:t>
      </w:r>
    </w:p>
    <w:p w14:paraId="09FB5004" w14:textId="77777777" w:rsidR="009836AD" w:rsidRPr="009836AD" w:rsidRDefault="009836AD" w:rsidP="009836AD">
      <w:pPr>
        <w:ind w:left="64"/>
        <w:jc w:val="center"/>
        <w:rPr>
          <w:sz w:val="24"/>
          <w:szCs w:val="24"/>
        </w:rPr>
      </w:pPr>
      <w:r w:rsidRPr="009836AD">
        <w:rPr>
          <w:sz w:val="24"/>
          <w:szCs w:val="24"/>
        </w:rPr>
        <w:t>на 2025-2026 учебный год.</w:t>
      </w:r>
    </w:p>
    <w:p w14:paraId="0939694C" w14:textId="77777777" w:rsidR="009836AD" w:rsidRPr="009836AD" w:rsidRDefault="009836AD" w:rsidP="009836AD">
      <w:pPr>
        <w:pStyle w:val="a5"/>
        <w:shd w:val="clear" w:color="auto" w:fill="FFFFFF"/>
        <w:jc w:val="center"/>
        <w:rPr>
          <w:color w:val="111115"/>
          <w:sz w:val="24"/>
          <w:szCs w:val="24"/>
          <w:bdr w:val="none" w:sz="0" w:space="0" w:color="auto" w:frame="1"/>
        </w:rPr>
      </w:pPr>
      <w:r w:rsidRPr="009836AD">
        <w:rPr>
          <w:color w:val="111115"/>
          <w:sz w:val="24"/>
          <w:szCs w:val="24"/>
          <w:bdr w:val="none" w:sz="0" w:space="0" w:color="auto" w:frame="1"/>
        </w:rPr>
        <w:t>Нормативно-правовые документы, на основе которых разработана программа</w:t>
      </w:r>
    </w:p>
    <w:p w14:paraId="32D5BF8A" w14:textId="276B9936" w:rsidR="009836AD" w:rsidRDefault="009836AD" w:rsidP="009836AD">
      <w:pPr>
        <w:pStyle w:val="a5"/>
        <w:shd w:val="clear" w:color="auto" w:fill="FFFFFF"/>
        <w:jc w:val="center"/>
        <w:rPr>
          <w:bCs/>
          <w:spacing w:val="-2"/>
          <w:sz w:val="24"/>
        </w:rPr>
      </w:pPr>
      <w:r w:rsidRPr="008C7F98">
        <w:rPr>
          <w:bCs/>
          <w:sz w:val="24"/>
        </w:rPr>
        <w:t>«Юный</w:t>
      </w:r>
      <w:r w:rsidRPr="008C7F98">
        <w:rPr>
          <w:bCs/>
          <w:spacing w:val="-6"/>
          <w:sz w:val="24"/>
        </w:rPr>
        <w:t xml:space="preserve"> </w:t>
      </w:r>
      <w:r w:rsidRPr="008C7F98">
        <w:rPr>
          <w:bCs/>
          <w:sz w:val="24"/>
        </w:rPr>
        <w:t>конструктор</w:t>
      </w:r>
      <w:r w:rsidRPr="008C7F98">
        <w:rPr>
          <w:bCs/>
          <w:spacing w:val="-5"/>
          <w:sz w:val="24"/>
        </w:rPr>
        <w:t xml:space="preserve"> </w:t>
      </w:r>
      <w:r w:rsidRPr="008C7F98">
        <w:rPr>
          <w:bCs/>
          <w:spacing w:val="-2"/>
          <w:sz w:val="24"/>
        </w:rPr>
        <w:t>одежды»</w:t>
      </w:r>
    </w:p>
    <w:p w14:paraId="150D496A" w14:textId="77777777" w:rsidR="009836AD" w:rsidRPr="009836AD" w:rsidRDefault="009836AD" w:rsidP="009836AD">
      <w:pPr>
        <w:pStyle w:val="a5"/>
        <w:shd w:val="clear" w:color="auto" w:fill="FFFFFF"/>
        <w:jc w:val="center"/>
        <w:rPr>
          <w:color w:val="111115"/>
          <w:sz w:val="24"/>
          <w:szCs w:val="24"/>
          <w:bdr w:val="none" w:sz="0" w:space="0" w:color="auto" w:frame="1"/>
        </w:rPr>
      </w:pPr>
    </w:p>
    <w:p w14:paraId="7C6E79B2" w14:textId="77777777" w:rsidR="009836AD" w:rsidRPr="009836AD" w:rsidRDefault="009836AD" w:rsidP="009836AD">
      <w:pPr>
        <w:shd w:val="clear" w:color="auto" w:fill="FFFFFF"/>
        <w:ind w:left="64"/>
        <w:jc w:val="both"/>
        <w:rPr>
          <w:bCs/>
          <w:color w:val="111115"/>
          <w:sz w:val="24"/>
          <w:szCs w:val="24"/>
          <w:bdr w:val="none" w:sz="0" w:space="0" w:color="auto" w:frame="1"/>
        </w:rPr>
      </w:pPr>
      <w:r w:rsidRPr="009836AD">
        <w:rPr>
          <w:bCs/>
          <w:color w:val="111115"/>
          <w:sz w:val="24"/>
          <w:szCs w:val="24"/>
          <w:bdr w:val="none" w:sz="0" w:space="0" w:color="auto" w:frame="1"/>
        </w:rPr>
        <w:t>ФЕДЕРАЛЬНЫЙ УРОВЕНЬ:</w:t>
      </w:r>
    </w:p>
    <w:p w14:paraId="353FADDB" w14:textId="77777777" w:rsidR="009836AD" w:rsidRPr="009836AD" w:rsidRDefault="009836AD" w:rsidP="009836AD">
      <w:pPr>
        <w:ind w:left="284"/>
        <w:jc w:val="both"/>
        <w:rPr>
          <w:bCs/>
          <w:sz w:val="24"/>
          <w:szCs w:val="24"/>
        </w:rPr>
      </w:pPr>
      <w:r w:rsidRPr="009836AD">
        <w:rPr>
          <w:bCs/>
          <w:sz w:val="24"/>
          <w:szCs w:val="24"/>
        </w:rPr>
        <w:t>-</w:t>
      </w:r>
      <w:r w:rsidRPr="009836AD">
        <w:rPr>
          <w:sz w:val="24"/>
          <w:szCs w:val="24"/>
        </w:rPr>
        <w:t xml:space="preserve"> -Федеральный Закон от 29.12.2012г. № 273-ФЗ «Об образовании в Российской Федерации» (с последующими изменениями и дополнениями) (</w:t>
      </w:r>
      <w:hyperlink r:id="rId9" w:history="1">
        <w:r w:rsidRPr="009836AD">
          <w:rPr>
            <w:rStyle w:val="a8"/>
            <w:bCs/>
            <w:sz w:val="24"/>
            <w:szCs w:val="24"/>
          </w:rPr>
          <w:t xml:space="preserve">Федеральный закон "Об образовании в Российской Федерации" от 29.12.2012 N 273-ФЗ (последняя редакция) </w:t>
        </w:r>
      </w:hyperlink>
      <w:r w:rsidRPr="009836AD">
        <w:rPr>
          <w:bCs/>
          <w:sz w:val="24"/>
          <w:szCs w:val="24"/>
        </w:rPr>
        <w:t xml:space="preserve">); </w:t>
      </w:r>
    </w:p>
    <w:p w14:paraId="66FD7EB3" w14:textId="77777777" w:rsidR="009836AD" w:rsidRPr="009836AD" w:rsidRDefault="009836AD" w:rsidP="009836AD">
      <w:pPr>
        <w:tabs>
          <w:tab w:val="left" w:pos="993"/>
        </w:tabs>
        <w:ind w:left="284"/>
        <w:jc w:val="both"/>
        <w:rPr>
          <w:sz w:val="24"/>
          <w:szCs w:val="24"/>
        </w:rPr>
      </w:pPr>
      <w:r w:rsidRPr="009836AD">
        <w:rPr>
          <w:sz w:val="24"/>
          <w:szCs w:val="24"/>
        </w:rPr>
        <w:t>-Федеральный закон РФ от 24.07.1998г.№ 124 – ФЗ «Об основных гарантиях прав ребёнка в Российской Федерации» (</w:t>
      </w:r>
      <w:hyperlink r:id="rId10" w:history="1">
        <w:r w:rsidRPr="009836AD">
          <w:rPr>
            <w:rStyle w:val="a8"/>
            <w:sz w:val="24"/>
            <w:szCs w:val="24"/>
          </w:rPr>
          <w:t xml:space="preserve">Федеральный закон "Об основных гарантиях прав ребенка в Российской Федерации" от 24.07.1998 N 124-ФЗ (последняя редакция)  </w:t>
        </w:r>
      </w:hyperlink>
      <w:r w:rsidRPr="009836AD">
        <w:rPr>
          <w:sz w:val="24"/>
          <w:szCs w:val="24"/>
        </w:rPr>
        <w:t>);</w:t>
      </w:r>
    </w:p>
    <w:p w14:paraId="25F2988F" w14:textId="77777777" w:rsidR="009836AD" w:rsidRPr="009836AD" w:rsidRDefault="009836AD" w:rsidP="009836AD">
      <w:pPr>
        <w:tabs>
          <w:tab w:val="left" w:pos="993"/>
        </w:tabs>
        <w:ind w:left="284"/>
        <w:jc w:val="both"/>
        <w:rPr>
          <w:sz w:val="24"/>
          <w:szCs w:val="24"/>
        </w:rPr>
      </w:pPr>
      <w:r w:rsidRPr="009836AD">
        <w:rPr>
          <w:bCs/>
          <w:sz w:val="24"/>
          <w:szCs w:val="24"/>
        </w:rPr>
        <w:t xml:space="preserve">- </w:t>
      </w:r>
      <w:hyperlink r:id="rId11" w:history="1">
        <w:r w:rsidRPr="009836AD">
          <w:rPr>
            <w:sz w:val="24"/>
            <w:szCs w:val="24"/>
          </w:rPr>
          <w:t>Распоряжение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</w:t>
        </w:r>
      </w:hyperlink>
      <w:r w:rsidRPr="009836AD">
        <w:rPr>
          <w:sz w:val="24"/>
          <w:szCs w:val="24"/>
        </w:rPr>
        <w:t xml:space="preserve">» </w:t>
      </w:r>
      <w:hyperlink r:id="rId12" w:history="1">
        <w:r w:rsidRPr="009836AD">
          <w:rPr>
            <w:rStyle w:val="a8"/>
            <w:sz w:val="24"/>
            <w:szCs w:val="24"/>
          </w:rPr>
          <w:t>Распоряжение Правительства РФ от 31 марта 2022 г. N 678-р Об утверждении Концепции развития дополнительного образования детей до 2030 г. и плана мероприятий по ее реализации |</w:t>
        </w:r>
      </w:hyperlink>
      <w:r w:rsidRPr="009836AD">
        <w:rPr>
          <w:sz w:val="24"/>
          <w:szCs w:val="24"/>
        </w:rPr>
        <w:t>;</w:t>
      </w:r>
    </w:p>
    <w:p w14:paraId="66D35F44" w14:textId="77777777" w:rsidR="009836AD" w:rsidRPr="009836AD" w:rsidRDefault="009836AD" w:rsidP="009836AD">
      <w:pPr>
        <w:tabs>
          <w:tab w:val="left" w:pos="993"/>
        </w:tabs>
        <w:ind w:left="284"/>
        <w:jc w:val="both"/>
        <w:rPr>
          <w:sz w:val="24"/>
          <w:szCs w:val="24"/>
        </w:rPr>
      </w:pPr>
      <w:r w:rsidRPr="009836AD">
        <w:rPr>
          <w:sz w:val="24"/>
          <w:szCs w:val="24"/>
        </w:rPr>
        <w:t xml:space="preserve">-Приказ Министерства образования и науки Российской Федерации и министерства просвещения Российской Федерации 05.08.2020г.№882/391 «Об организации и осуществлении образовательной деятельности по сетевой форме реализации дополнительных образовательных программ» </w:t>
      </w:r>
      <w:hyperlink r:id="rId13" w:history="1">
        <w:r w:rsidRPr="009836AD">
          <w:rPr>
            <w:rStyle w:val="a8"/>
            <w:sz w:val="24"/>
            <w:szCs w:val="24"/>
          </w:rPr>
          <w:t xml:space="preserve">Приказ Министерства науки и высшего образования РФ и Министерства просвещения РФ от 5 августа 2020 г. № 882/391 "Об организации и осуществлении образовательной деятельности при сетевой форме реализации образовательных программ" | </w:t>
        </w:r>
      </w:hyperlink>
      <w:r w:rsidRPr="009836AD">
        <w:rPr>
          <w:sz w:val="24"/>
          <w:szCs w:val="24"/>
        </w:rPr>
        <w:t xml:space="preserve"> ;</w:t>
      </w:r>
    </w:p>
    <w:p w14:paraId="55FAB22E" w14:textId="77777777" w:rsidR="009836AD" w:rsidRPr="009836AD" w:rsidRDefault="009836AD" w:rsidP="009836AD">
      <w:pPr>
        <w:tabs>
          <w:tab w:val="left" w:pos="993"/>
        </w:tabs>
        <w:ind w:left="284"/>
        <w:jc w:val="both"/>
        <w:rPr>
          <w:sz w:val="24"/>
          <w:szCs w:val="24"/>
        </w:rPr>
      </w:pPr>
      <w:r w:rsidRPr="009836AD">
        <w:rPr>
          <w:sz w:val="24"/>
          <w:szCs w:val="24"/>
        </w:rPr>
        <w:t xml:space="preserve">-  Приказ Министерства труда и социальной защиты Российской Федерации от 22 сентября 2021 года  №652н </w:t>
      </w:r>
      <w:hyperlink r:id="rId14" w:history="1">
        <w:r w:rsidRPr="009836AD">
          <w:rPr>
            <w:rStyle w:val="a8"/>
            <w:sz w:val="24"/>
            <w:szCs w:val="24"/>
          </w:rPr>
          <w:t xml:space="preserve">Об утверждении профессионального стандарта "Педагог дополнительного образования детей и взрослых" от 22 сентября 2021  </w:t>
        </w:r>
      </w:hyperlink>
      <w:r w:rsidRPr="009836AD">
        <w:rPr>
          <w:sz w:val="24"/>
          <w:szCs w:val="24"/>
        </w:rPr>
        <w:t xml:space="preserve">. </w:t>
      </w:r>
    </w:p>
    <w:p w14:paraId="0D927FEE" w14:textId="77777777" w:rsidR="009836AD" w:rsidRPr="009836AD" w:rsidRDefault="009836AD" w:rsidP="009836AD">
      <w:pPr>
        <w:ind w:left="284"/>
        <w:jc w:val="both"/>
        <w:rPr>
          <w:bCs/>
          <w:sz w:val="24"/>
          <w:szCs w:val="24"/>
        </w:rPr>
      </w:pPr>
      <w:r w:rsidRPr="009836AD">
        <w:rPr>
          <w:bCs/>
          <w:sz w:val="24"/>
          <w:szCs w:val="24"/>
        </w:rPr>
        <w:t xml:space="preserve">- 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  <w:hyperlink r:id="rId15" w:history="1">
        <w:r w:rsidRPr="009836AD">
          <w:rPr>
            <w:rStyle w:val="a8"/>
            <w:bCs/>
            <w:sz w:val="24"/>
            <w:szCs w:val="24"/>
          </w:rPr>
          <w:t xml:space="preserve">Приказ Министерства просвещения РФ от 27 июля 2022 г. N 629 “Об утверждении Порядка организации и осуществления образовательной деятельности по дополнительным общеобразовательным программам”  </w:t>
        </w:r>
      </w:hyperlink>
      <w:r w:rsidRPr="009836AD">
        <w:rPr>
          <w:bCs/>
          <w:sz w:val="24"/>
          <w:szCs w:val="24"/>
        </w:rPr>
        <w:t xml:space="preserve">; </w:t>
      </w:r>
    </w:p>
    <w:p w14:paraId="4842928B" w14:textId="77777777" w:rsidR="009836AD" w:rsidRPr="009836AD" w:rsidRDefault="009836AD" w:rsidP="009836AD">
      <w:pPr>
        <w:ind w:left="284"/>
        <w:jc w:val="both"/>
        <w:rPr>
          <w:bCs/>
          <w:sz w:val="24"/>
          <w:szCs w:val="24"/>
        </w:rPr>
      </w:pPr>
      <w:r w:rsidRPr="009836AD">
        <w:rPr>
          <w:bCs/>
          <w:sz w:val="24"/>
          <w:szCs w:val="24"/>
        </w:rPr>
        <w:t>-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9836AD">
        <w:rPr>
          <w:sz w:val="24"/>
          <w:szCs w:val="24"/>
        </w:rPr>
        <w:t xml:space="preserve"> </w:t>
      </w:r>
      <w:r w:rsidRPr="009836AD">
        <w:rPr>
          <w:bCs/>
          <w:sz w:val="24"/>
          <w:szCs w:val="24"/>
        </w:rPr>
        <w:t xml:space="preserve">  </w:t>
      </w:r>
      <w:hyperlink r:id="rId16" w:history="1">
        <w:r w:rsidRPr="009836AD">
          <w:rPr>
            <w:rStyle w:val="a8"/>
            <w:bCs/>
            <w:sz w:val="24"/>
            <w:szCs w:val="24"/>
          </w:rPr>
          <w:t xml:space="preserve"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 (с изменениями и дополнениями) | </w:t>
        </w:r>
      </w:hyperlink>
    </w:p>
    <w:p w14:paraId="3CFCCA78" w14:textId="77777777" w:rsidR="009836AD" w:rsidRPr="009836AD" w:rsidRDefault="009836AD" w:rsidP="009836AD">
      <w:pPr>
        <w:tabs>
          <w:tab w:val="left" w:pos="993"/>
        </w:tabs>
        <w:ind w:left="284" w:right="-2"/>
        <w:jc w:val="both"/>
        <w:rPr>
          <w:sz w:val="24"/>
          <w:szCs w:val="24"/>
        </w:rPr>
      </w:pPr>
      <w:r w:rsidRPr="009836AD">
        <w:rPr>
          <w:sz w:val="24"/>
          <w:szCs w:val="24"/>
        </w:rPr>
        <w:t>-Постановление Главного государственного санитарного врача РФ от 28.01.2021г.№2 «Об утверждении санитарных правил и норм СанПин 1.2.3685 – 21 «Гигиенические нормативы и требования к обеспечению безопасности и (или)безвредности для человека факторов среды обитания» (разд.</w:t>
      </w:r>
      <w:r w:rsidRPr="009836AD">
        <w:rPr>
          <w:sz w:val="24"/>
          <w:szCs w:val="24"/>
          <w:lang w:val="en-US"/>
        </w:rPr>
        <w:t>VI</w:t>
      </w:r>
      <w:r w:rsidRPr="009836AD">
        <w:rPr>
          <w:sz w:val="24"/>
          <w:szCs w:val="24"/>
        </w:rPr>
        <w:t xml:space="preserve"> Гигиенические нормативы по устройству, содержанию и режиму работы организацией воспитания и обучения, отдыха и оздоровления детей и молодёжи»)  </w:t>
      </w:r>
      <w:hyperlink r:id="rId17" w:history="1">
        <w:r w:rsidRPr="009836AD">
          <w:rPr>
            <w:rStyle w:val="a8"/>
            <w:sz w:val="24"/>
            <w:szCs w:val="24"/>
          </w:rPr>
          <w:t xml:space="preserve">Постановление Главного государственного санитарного врача РФ от 28 января 2021 г. N 2 “Об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| </w:t>
        </w:r>
      </w:hyperlink>
      <w:r w:rsidRPr="009836AD">
        <w:rPr>
          <w:sz w:val="24"/>
          <w:szCs w:val="24"/>
        </w:rPr>
        <w:t>.</w:t>
      </w:r>
    </w:p>
    <w:p w14:paraId="48F02D9E" w14:textId="77777777" w:rsidR="009836AD" w:rsidRPr="009836AD" w:rsidRDefault="009836AD" w:rsidP="009836AD">
      <w:pPr>
        <w:tabs>
          <w:tab w:val="left" w:pos="993"/>
        </w:tabs>
        <w:ind w:left="284" w:right="-2"/>
        <w:jc w:val="both"/>
        <w:rPr>
          <w:bCs/>
          <w:sz w:val="24"/>
          <w:szCs w:val="24"/>
        </w:rPr>
      </w:pPr>
      <w:r w:rsidRPr="009836AD">
        <w:rPr>
          <w:bCs/>
          <w:sz w:val="24"/>
          <w:szCs w:val="24"/>
        </w:rPr>
        <w:t>РЕГИОНАЛЬНЫЙ УРОВЕНЬ:</w:t>
      </w:r>
    </w:p>
    <w:p w14:paraId="4112DFF0" w14:textId="77777777" w:rsidR="009836AD" w:rsidRPr="009836AD" w:rsidRDefault="009836AD" w:rsidP="009836AD">
      <w:pPr>
        <w:tabs>
          <w:tab w:val="left" w:pos="993"/>
        </w:tabs>
        <w:ind w:left="284" w:right="-2"/>
        <w:jc w:val="both"/>
        <w:rPr>
          <w:sz w:val="24"/>
          <w:szCs w:val="24"/>
        </w:rPr>
      </w:pPr>
      <w:r w:rsidRPr="009836AD">
        <w:rPr>
          <w:sz w:val="24"/>
          <w:szCs w:val="24"/>
        </w:rPr>
        <w:t xml:space="preserve">-Закон ХМАО - Югры от 01.07.2013 N 68-оз (ред. от 24.09.2020) "Об образовании в Ханты-Мансийском автономном округе - Югре"   </w:t>
      </w:r>
      <w:hyperlink r:id="rId18" w:history="1">
        <w:r w:rsidRPr="009836AD">
          <w:rPr>
            <w:rStyle w:val="a8"/>
            <w:sz w:val="24"/>
            <w:szCs w:val="24"/>
          </w:rPr>
          <w:t xml:space="preserve">Закон Ханты-Мансийского АО - Югры от 01.07.2013 N 68-оз "Об образовании в Ханты-Мансийском автономном округе - Югре" (с изменениями и дополнениями) | </w:t>
        </w:r>
      </w:hyperlink>
      <w:r w:rsidRPr="009836AD">
        <w:rPr>
          <w:sz w:val="24"/>
          <w:szCs w:val="24"/>
        </w:rPr>
        <w:t xml:space="preserve"> ;</w:t>
      </w:r>
    </w:p>
    <w:p w14:paraId="0C25D65A" w14:textId="77777777" w:rsidR="009836AD" w:rsidRPr="009836AD" w:rsidRDefault="009836AD" w:rsidP="009836AD">
      <w:pPr>
        <w:tabs>
          <w:tab w:val="left" w:pos="993"/>
        </w:tabs>
        <w:ind w:left="284" w:right="-2"/>
        <w:jc w:val="both"/>
        <w:rPr>
          <w:sz w:val="24"/>
          <w:szCs w:val="24"/>
        </w:rPr>
      </w:pPr>
      <w:r w:rsidRPr="009836AD">
        <w:rPr>
          <w:sz w:val="24"/>
          <w:szCs w:val="24"/>
        </w:rPr>
        <w:t>-Приказ Департамента образования и молодежной политики ХМАО- Югры от 23.08.2022 №10-П-1765 «О внесении изменений в приказ ДО и МП ХМАО -Югры от 12.08.2022 №10-П-1692 «Об утверждении Правил персонифицированного финансирования дополнительного образования в Ханты-Мансийском округе -Югре»;</w:t>
      </w:r>
    </w:p>
    <w:p w14:paraId="229CFE35" w14:textId="77777777" w:rsidR="009836AD" w:rsidRPr="009836AD" w:rsidRDefault="009836AD" w:rsidP="009836AD">
      <w:pPr>
        <w:tabs>
          <w:tab w:val="left" w:pos="993"/>
        </w:tabs>
        <w:ind w:right="-2"/>
        <w:jc w:val="both"/>
        <w:rPr>
          <w:sz w:val="24"/>
          <w:szCs w:val="24"/>
        </w:rPr>
      </w:pPr>
      <w:r w:rsidRPr="009836AD">
        <w:rPr>
          <w:sz w:val="24"/>
          <w:szCs w:val="24"/>
        </w:rPr>
        <w:t>-Приказ Департамента образования и молодежной политики ХМАО-Югры от 30.10.2022 №10-П-1589 «Об обеспечении персонифицированного учета детей, занимающихся по дополнительным общеобразовательным программам в ХМАО- Югре».</w:t>
      </w:r>
    </w:p>
    <w:p w14:paraId="7BD103FA" w14:textId="77777777" w:rsidR="009836AD" w:rsidRPr="009836AD" w:rsidRDefault="009836AD" w:rsidP="009836AD">
      <w:pPr>
        <w:tabs>
          <w:tab w:val="left" w:pos="993"/>
        </w:tabs>
        <w:ind w:right="-2"/>
        <w:jc w:val="both"/>
        <w:rPr>
          <w:bCs/>
          <w:sz w:val="24"/>
          <w:szCs w:val="24"/>
        </w:rPr>
      </w:pPr>
      <w:r w:rsidRPr="009836AD">
        <w:rPr>
          <w:bCs/>
          <w:sz w:val="24"/>
          <w:szCs w:val="24"/>
        </w:rPr>
        <w:t>МУНИЦИПАЛЬНЫЙ УРОВЕНЬ:</w:t>
      </w:r>
    </w:p>
    <w:p w14:paraId="1C928E06" w14:textId="77777777" w:rsidR="009836AD" w:rsidRPr="009836AD" w:rsidRDefault="009836AD" w:rsidP="009836AD">
      <w:pPr>
        <w:tabs>
          <w:tab w:val="left" w:pos="993"/>
        </w:tabs>
        <w:ind w:right="-2"/>
        <w:jc w:val="both"/>
        <w:rPr>
          <w:sz w:val="24"/>
          <w:szCs w:val="24"/>
        </w:rPr>
      </w:pPr>
      <w:r w:rsidRPr="009836AD">
        <w:rPr>
          <w:sz w:val="24"/>
          <w:szCs w:val="24"/>
        </w:rPr>
        <w:lastRenderedPageBreak/>
        <w:t xml:space="preserve">-Постановление Администрации г. Сургута от 08.10.2021 г. №8793 «Об утверждении Положения о персонифицированном дополнительном образовании детей в г. Сургуте ХМАО-Югры, об организации предоставления сертификатов дополнительного образования» </w:t>
      </w:r>
      <w:hyperlink r:id="rId19" w:history="1">
        <w:r w:rsidRPr="009836AD">
          <w:rPr>
            <w:rStyle w:val="a8"/>
            <w:sz w:val="24"/>
            <w:szCs w:val="24"/>
          </w:rPr>
          <w:t>Постановление Администрации города от 08.10.2021 №8793 «Об утверждении положения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Югры»</w:t>
        </w:r>
      </w:hyperlink>
      <w:r w:rsidRPr="009836AD">
        <w:rPr>
          <w:sz w:val="24"/>
          <w:szCs w:val="24"/>
        </w:rPr>
        <w:t>.</w:t>
      </w:r>
    </w:p>
    <w:p w14:paraId="3D5F4DED" w14:textId="77777777" w:rsidR="009836AD" w:rsidRPr="009836AD" w:rsidRDefault="009836AD" w:rsidP="009836AD">
      <w:pPr>
        <w:tabs>
          <w:tab w:val="left" w:pos="993"/>
        </w:tabs>
        <w:ind w:right="-2"/>
        <w:jc w:val="both"/>
        <w:rPr>
          <w:b/>
          <w:sz w:val="24"/>
          <w:szCs w:val="24"/>
        </w:rPr>
      </w:pPr>
      <w:r w:rsidRPr="009836AD">
        <w:rPr>
          <w:bCs/>
          <w:sz w:val="24"/>
          <w:szCs w:val="24"/>
        </w:rPr>
        <w:t>ШКОЛЬНЫЙ УРОВЕНЬ</w:t>
      </w:r>
      <w:r w:rsidRPr="009836AD">
        <w:rPr>
          <w:b/>
          <w:sz w:val="24"/>
          <w:szCs w:val="24"/>
        </w:rPr>
        <w:t>:</w:t>
      </w:r>
    </w:p>
    <w:p w14:paraId="0C3D5D75" w14:textId="77777777" w:rsidR="009836AD" w:rsidRPr="009836AD" w:rsidRDefault="009836AD" w:rsidP="009836AD">
      <w:pPr>
        <w:tabs>
          <w:tab w:val="left" w:pos="993"/>
        </w:tabs>
        <w:ind w:right="-2"/>
        <w:jc w:val="both"/>
        <w:rPr>
          <w:sz w:val="24"/>
          <w:szCs w:val="24"/>
        </w:rPr>
      </w:pPr>
      <w:r w:rsidRPr="009836AD">
        <w:rPr>
          <w:sz w:val="24"/>
          <w:szCs w:val="24"/>
        </w:rPr>
        <w:t>-Устав МБОУ СОШ №29;</w:t>
      </w:r>
    </w:p>
    <w:p w14:paraId="29371B9C" w14:textId="77777777" w:rsidR="009836AD" w:rsidRPr="009836AD" w:rsidRDefault="009836AD" w:rsidP="009836AD">
      <w:pPr>
        <w:tabs>
          <w:tab w:val="left" w:pos="993"/>
        </w:tabs>
        <w:ind w:right="-2"/>
        <w:jc w:val="both"/>
        <w:rPr>
          <w:sz w:val="24"/>
          <w:szCs w:val="24"/>
        </w:rPr>
      </w:pPr>
      <w:r w:rsidRPr="009836AD">
        <w:rPr>
          <w:sz w:val="24"/>
          <w:szCs w:val="24"/>
        </w:rPr>
        <w:t>-Положение о дополнительном образовании в МБОУСОШ №29.</w:t>
      </w:r>
    </w:p>
    <w:p w14:paraId="422AFBCD" w14:textId="77777777" w:rsidR="009836AD" w:rsidRDefault="009836AD" w:rsidP="009836AD">
      <w:pPr>
        <w:pStyle w:val="a6"/>
        <w:ind w:left="645"/>
        <w:jc w:val="both"/>
        <w:rPr>
          <w:bCs/>
          <w:iCs/>
        </w:rPr>
      </w:pPr>
    </w:p>
    <w:p w14:paraId="060AAFEF" w14:textId="77777777" w:rsidR="009836AD" w:rsidRPr="00162C63" w:rsidRDefault="009836AD" w:rsidP="009836AD">
      <w:pPr>
        <w:pStyle w:val="a6"/>
        <w:ind w:left="64"/>
        <w:jc w:val="both"/>
        <w:rPr>
          <w:bCs/>
          <w:iCs/>
          <w:color w:val="000000"/>
          <w:sz w:val="32"/>
        </w:rPr>
      </w:pPr>
      <w:r w:rsidRPr="00CB23A8">
        <w:rPr>
          <w:bCs/>
          <w:iCs/>
        </w:rPr>
        <w:t>Реализация программы осуществляется за пределами ФГОС и федеральных государственных требований, и не предусматривает подготовку обучающихся к прохождению государственной итоговой аттестации по образовательным программа</w:t>
      </w:r>
    </w:p>
    <w:p w14:paraId="630C09BC" w14:textId="77777777" w:rsidR="009836AD" w:rsidRPr="009836AD" w:rsidRDefault="009836AD" w:rsidP="009836AD">
      <w:pPr>
        <w:pStyle w:val="a5"/>
        <w:ind w:left="645" w:right="5401"/>
        <w:jc w:val="center"/>
        <w:rPr>
          <w:color w:val="000000"/>
          <w:sz w:val="24"/>
          <w:lang w:eastAsia="ru-RU"/>
        </w:rPr>
      </w:pPr>
      <w:r w:rsidRPr="009836AD">
        <w:rPr>
          <w:b/>
          <w:color w:val="000000"/>
          <w:sz w:val="24"/>
          <w:lang w:eastAsia="ru-RU"/>
        </w:rPr>
        <w:t xml:space="preserve"> </w:t>
      </w:r>
    </w:p>
    <w:p w14:paraId="6A34BDE7" w14:textId="65355356" w:rsidR="0086029B" w:rsidRDefault="0086029B" w:rsidP="009836AD">
      <w:pPr>
        <w:pStyle w:val="a5"/>
        <w:tabs>
          <w:tab w:val="left" w:pos="425"/>
        </w:tabs>
        <w:spacing w:before="3" w:line="237" w:lineRule="auto"/>
        <w:ind w:right="139"/>
        <w:jc w:val="both"/>
        <w:rPr>
          <w:sz w:val="24"/>
        </w:rPr>
      </w:pPr>
    </w:p>
    <w:p w14:paraId="1F43C1FF" w14:textId="77777777" w:rsidR="005513ED" w:rsidRPr="00706BDB" w:rsidRDefault="005513ED" w:rsidP="005513ED">
      <w:pPr>
        <w:spacing w:after="4" w:line="270" w:lineRule="auto"/>
        <w:rPr>
          <w:bCs/>
          <w:color w:val="000000"/>
          <w:sz w:val="24"/>
          <w:lang w:eastAsia="ru-RU"/>
        </w:rPr>
      </w:pPr>
      <w:r w:rsidRPr="00706BDB">
        <w:rPr>
          <w:bCs/>
          <w:color w:val="000000"/>
          <w:sz w:val="24"/>
          <w:lang w:eastAsia="ru-RU"/>
        </w:rPr>
        <w:t>Актуальность программы</w:t>
      </w:r>
    </w:p>
    <w:p w14:paraId="05760B16" w14:textId="77777777" w:rsidR="005513ED" w:rsidRPr="00706BDB" w:rsidRDefault="005513ED" w:rsidP="005513ED">
      <w:pPr>
        <w:jc w:val="both"/>
        <w:rPr>
          <w:rFonts w:eastAsia="Calibri"/>
          <w:sz w:val="24"/>
          <w:szCs w:val="24"/>
          <w:lang w:eastAsia="ar-SA"/>
        </w:rPr>
      </w:pPr>
      <w:r w:rsidRPr="00706BDB">
        <w:rPr>
          <w:rFonts w:eastAsia="Calibri"/>
          <w:bCs/>
          <w:iCs/>
          <w:color w:val="000000"/>
          <w:sz w:val="24"/>
          <w:szCs w:val="24"/>
        </w:rPr>
        <w:t>состоит в том, что</w:t>
      </w:r>
      <w:r w:rsidRPr="00706BDB">
        <w:rPr>
          <w:rFonts w:eastAsia="Calibri"/>
          <w:b/>
          <w:bCs/>
          <w:i/>
          <w:iCs/>
          <w:color w:val="000000"/>
          <w:sz w:val="24"/>
          <w:szCs w:val="24"/>
        </w:rPr>
        <w:t xml:space="preserve"> </w:t>
      </w:r>
      <w:r w:rsidRPr="00706BDB">
        <w:rPr>
          <w:rFonts w:eastAsia="Calibri"/>
          <w:sz w:val="24"/>
          <w:szCs w:val="24"/>
          <w:lang w:eastAsia="ar-SA"/>
        </w:rPr>
        <w:t>процессы обучения и воспитания не сами по себе развивают человека, а лишь тогда, когда они имеют деятельностью формы и способствуют формированию тех или иных типов деятельности. Деятельность выступает как внешнее условие развития у ребенка познавательных процессов. Чтобы ребенок развивался, необходимо организовать его деятельность. Значит, образовательная задача состоит в организации условий, провоцирующих детское действие.</w:t>
      </w:r>
    </w:p>
    <w:p w14:paraId="1C940E5B" w14:textId="77777777" w:rsidR="005513ED" w:rsidRPr="00A856FA" w:rsidRDefault="005513ED" w:rsidP="005513ED">
      <w:pPr>
        <w:spacing w:after="9" w:line="268" w:lineRule="auto"/>
        <w:ind w:right="564" w:firstLine="708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Данная программа помогает разрешить вопрос, как одеться модно, красиво, оригинально и, что особенно важно, без больших денежных затрат. Человек, умеющий шить, счастливее других. И не только потому, что может позволить себе иметь новую оригинальную одежду, а, в первую очередь потому, что занятия шитьем помогают раскрыть творческие способности, позволяют заполнить свободное время интересным и полезным делом, увидеть в повседневной жизни красоту и гармонию, проявить свою фантазию, вкус, мастерство, определиться в профессии. </w:t>
      </w:r>
    </w:p>
    <w:p w14:paraId="76F777D8" w14:textId="77777777" w:rsidR="005513ED" w:rsidRDefault="005513ED" w:rsidP="005513ED">
      <w:pPr>
        <w:spacing w:after="4" w:line="270" w:lineRule="auto"/>
        <w:ind w:right="4818"/>
        <w:rPr>
          <w:bCs/>
          <w:color w:val="000000"/>
          <w:sz w:val="24"/>
          <w:lang w:eastAsia="ru-RU"/>
        </w:rPr>
      </w:pPr>
      <w:r w:rsidRPr="008B5088">
        <w:rPr>
          <w:bCs/>
          <w:color w:val="000000"/>
          <w:sz w:val="24"/>
          <w:lang w:eastAsia="ru-RU"/>
        </w:rPr>
        <w:t xml:space="preserve">Направленность программы: техническая </w:t>
      </w:r>
    </w:p>
    <w:p w14:paraId="0EBDA1EB" w14:textId="77777777" w:rsidR="005513ED" w:rsidRDefault="005513ED" w:rsidP="005513ED">
      <w:pPr>
        <w:spacing w:after="4" w:line="270" w:lineRule="auto"/>
        <w:ind w:right="4818"/>
        <w:rPr>
          <w:color w:val="000000"/>
          <w:sz w:val="24"/>
          <w:lang w:eastAsia="ru-RU"/>
        </w:rPr>
      </w:pPr>
      <w:r w:rsidRPr="008B5088">
        <w:rPr>
          <w:bCs/>
          <w:color w:val="000000"/>
          <w:sz w:val="24"/>
          <w:lang w:eastAsia="ru-RU"/>
        </w:rPr>
        <w:t>Уровень освоения программы</w:t>
      </w:r>
      <w:r w:rsidRPr="00A856FA">
        <w:rPr>
          <w:color w:val="000000"/>
          <w:sz w:val="24"/>
          <w:lang w:eastAsia="ru-RU"/>
        </w:rPr>
        <w:t xml:space="preserve">: стартовый. </w:t>
      </w:r>
    </w:p>
    <w:p w14:paraId="1BF95F02" w14:textId="291F71CA" w:rsidR="005513ED" w:rsidRPr="003300C6" w:rsidRDefault="005513ED" w:rsidP="005513ED">
      <w:pPr>
        <w:jc w:val="both"/>
        <w:rPr>
          <w:rFonts w:eastAsia="Courier New"/>
          <w:color w:val="000000"/>
          <w:sz w:val="24"/>
          <w:szCs w:val="24"/>
          <w:shd w:val="clear" w:color="auto" w:fill="FBFBFC"/>
        </w:rPr>
      </w:pPr>
      <w:r w:rsidRPr="003300C6">
        <w:rPr>
          <w:rFonts w:eastAsia="Courier New"/>
          <w:color w:val="000000"/>
          <w:sz w:val="24"/>
          <w:szCs w:val="24"/>
        </w:rPr>
        <w:t>А</w:t>
      </w:r>
      <w:r w:rsidRPr="003300C6">
        <w:rPr>
          <w:rFonts w:eastAsia="Courier New"/>
          <w:color w:val="000000"/>
          <w:sz w:val="24"/>
          <w:szCs w:val="24"/>
          <w:shd w:val="clear" w:color="auto" w:fill="FBFBFC"/>
        </w:rPr>
        <w:t>дресат программы: учащиеся 1</w:t>
      </w:r>
      <w:r>
        <w:rPr>
          <w:rFonts w:eastAsia="Courier New"/>
          <w:color w:val="000000"/>
          <w:sz w:val="24"/>
          <w:szCs w:val="24"/>
          <w:shd w:val="clear" w:color="auto" w:fill="FBFBFC"/>
        </w:rPr>
        <w:t>0</w:t>
      </w:r>
      <w:r w:rsidRPr="003300C6">
        <w:rPr>
          <w:rFonts w:eastAsia="Courier New"/>
          <w:color w:val="000000"/>
          <w:sz w:val="24"/>
          <w:szCs w:val="24"/>
          <w:shd w:val="clear" w:color="auto" w:fill="FBFBFC"/>
        </w:rPr>
        <w:t>-1</w:t>
      </w:r>
      <w:r>
        <w:rPr>
          <w:rFonts w:eastAsia="Courier New"/>
          <w:color w:val="000000"/>
          <w:sz w:val="24"/>
          <w:szCs w:val="24"/>
          <w:shd w:val="clear" w:color="auto" w:fill="FBFBFC"/>
        </w:rPr>
        <w:t>2</w:t>
      </w:r>
      <w:r w:rsidRPr="003300C6">
        <w:rPr>
          <w:rFonts w:eastAsia="Courier New"/>
          <w:color w:val="000000"/>
          <w:sz w:val="24"/>
          <w:szCs w:val="24"/>
          <w:shd w:val="clear" w:color="auto" w:fill="FBFBFC"/>
        </w:rPr>
        <w:t xml:space="preserve"> лет. </w:t>
      </w:r>
    </w:p>
    <w:p w14:paraId="48BE90C4" w14:textId="77777777" w:rsidR="005513ED" w:rsidRPr="003300C6" w:rsidRDefault="005513ED" w:rsidP="005513ED">
      <w:pPr>
        <w:jc w:val="both"/>
        <w:rPr>
          <w:sz w:val="24"/>
          <w:szCs w:val="24"/>
        </w:rPr>
      </w:pPr>
      <w:r w:rsidRPr="003300C6">
        <w:rPr>
          <w:sz w:val="24"/>
          <w:szCs w:val="24"/>
        </w:rPr>
        <w:t>Количество обучающихся в группе: 12 человек</w:t>
      </w:r>
    </w:p>
    <w:p w14:paraId="51C47C27" w14:textId="77777777" w:rsidR="005513ED" w:rsidRPr="003300C6" w:rsidRDefault="005513ED" w:rsidP="005513ED">
      <w:pPr>
        <w:jc w:val="both"/>
        <w:rPr>
          <w:rFonts w:eastAsia="Courier New"/>
          <w:color w:val="000000"/>
          <w:sz w:val="24"/>
          <w:szCs w:val="24"/>
          <w:shd w:val="clear" w:color="auto" w:fill="FBFBFC"/>
        </w:rPr>
      </w:pPr>
      <w:r w:rsidRPr="003300C6">
        <w:rPr>
          <w:rFonts w:eastAsia="Courier New"/>
          <w:color w:val="000000"/>
          <w:sz w:val="24"/>
          <w:szCs w:val="24"/>
          <w:shd w:val="clear" w:color="auto" w:fill="FBFBFC"/>
        </w:rPr>
        <w:t>Срок освоения программы: 9 месяцев (с 01.09.2025 по 26.05.2026 г.)</w:t>
      </w:r>
    </w:p>
    <w:p w14:paraId="79DBD2E9" w14:textId="77777777" w:rsidR="005513ED" w:rsidRPr="003300C6" w:rsidRDefault="005513ED" w:rsidP="005513ED">
      <w:pPr>
        <w:jc w:val="both"/>
        <w:rPr>
          <w:rFonts w:eastAsia="Courier New"/>
          <w:color w:val="000000"/>
          <w:sz w:val="24"/>
          <w:szCs w:val="24"/>
          <w:shd w:val="clear" w:color="auto" w:fill="FBFBFC"/>
        </w:rPr>
      </w:pPr>
      <w:r w:rsidRPr="003300C6">
        <w:rPr>
          <w:rFonts w:eastAsia="Courier New"/>
          <w:color w:val="000000"/>
          <w:sz w:val="24"/>
          <w:szCs w:val="24"/>
        </w:rPr>
        <w:t>О</w:t>
      </w:r>
      <w:r w:rsidRPr="003300C6">
        <w:rPr>
          <w:rFonts w:eastAsia="Courier New"/>
          <w:color w:val="000000"/>
          <w:sz w:val="24"/>
          <w:szCs w:val="24"/>
          <w:shd w:val="clear" w:color="auto" w:fill="FBFBFC"/>
        </w:rPr>
        <w:t>бъем программы:</w:t>
      </w:r>
      <w:r w:rsidRPr="003300C6">
        <w:rPr>
          <w:rFonts w:eastAsia="Courier New"/>
          <w:b/>
          <w:bCs/>
          <w:color w:val="000000"/>
          <w:sz w:val="24"/>
          <w:szCs w:val="24"/>
          <w:shd w:val="clear" w:color="auto" w:fill="FBFBFC"/>
        </w:rPr>
        <w:t xml:space="preserve"> </w:t>
      </w:r>
      <w:r w:rsidRPr="003300C6">
        <w:rPr>
          <w:rFonts w:eastAsia="Courier New"/>
          <w:color w:val="000000"/>
          <w:sz w:val="24"/>
          <w:szCs w:val="24"/>
          <w:shd w:val="clear" w:color="auto" w:fill="FBFBFC"/>
        </w:rPr>
        <w:t>34 часа</w:t>
      </w:r>
    </w:p>
    <w:p w14:paraId="01372052" w14:textId="77777777" w:rsidR="005513ED" w:rsidRPr="003300C6" w:rsidRDefault="005513ED" w:rsidP="005513ED">
      <w:pPr>
        <w:jc w:val="both"/>
        <w:rPr>
          <w:bCs/>
          <w:sz w:val="24"/>
          <w:szCs w:val="24"/>
        </w:rPr>
      </w:pPr>
      <w:r w:rsidRPr="003300C6">
        <w:rPr>
          <w:bCs/>
          <w:sz w:val="24"/>
          <w:szCs w:val="24"/>
        </w:rPr>
        <w:t>Режим занятий: 1 раз в неделю.</w:t>
      </w:r>
    </w:p>
    <w:p w14:paraId="3ADF9E04" w14:textId="77777777" w:rsidR="005513ED" w:rsidRPr="003300C6" w:rsidRDefault="005513ED" w:rsidP="005513ED">
      <w:pPr>
        <w:jc w:val="both"/>
        <w:rPr>
          <w:bCs/>
          <w:sz w:val="24"/>
          <w:szCs w:val="24"/>
        </w:rPr>
      </w:pPr>
      <w:r w:rsidRPr="003300C6">
        <w:rPr>
          <w:rFonts w:eastAsia="Courier New"/>
          <w:bCs/>
          <w:color w:val="000000"/>
          <w:sz w:val="24"/>
          <w:szCs w:val="24"/>
        </w:rPr>
        <w:t>Ф</w:t>
      </w:r>
      <w:r w:rsidRPr="003300C6">
        <w:rPr>
          <w:rFonts w:eastAsia="Courier New"/>
          <w:bCs/>
          <w:color w:val="000000"/>
          <w:sz w:val="24"/>
          <w:szCs w:val="24"/>
          <w:shd w:val="clear" w:color="auto" w:fill="FBFBFC"/>
        </w:rPr>
        <w:t xml:space="preserve">орма(ы) обучения: </w:t>
      </w:r>
      <w:r w:rsidRPr="003300C6">
        <w:rPr>
          <w:bCs/>
          <w:sz w:val="24"/>
          <w:szCs w:val="24"/>
        </w:rPr>
        <w:t>очная.</w:t>
      </w:r>
    </w:p>
    <w:p w14:paraId="2FBDCA16" w14:textId="77777777" w:rsidR="005513ED" w:rsidRDefault="005513ED" w:rsidP="005513ED">
      <w:pPr>
        <w:spacing w:after="9" w:line="268" w:lineRule="auto"/>
        <w:ind w:right="564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На современном этапе возникает необходимость в организации программ, направленных на удовлетворение потребностей ребенка, которые способствуют реализации основных задач научно-технического прогресса. </w:t>
      </w:r>
    </w:p>
    <w:p w14:paraId="1EFE69A3" w14:textId="3A34C2BF" w:rsidR="005513ED" w:rsidRPr="00A856FA" w:rsidRDefault="005513ED" w:rsidP="005513ED">
      <w:pPr>
        <w:spacing w:after="9" w:line="268" w:lineRule="auto"/>
        <w:ind w:right="564" w:firstLine="708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>Программ</w:t>
      </w:r>
      <w:r>
        <w:rPr>
          <w:color w:val="000000"/>
          <w:sz w:val="24"/>
          <w:lang w:eastAsia="ru-RU"/>
        </w:rPr>
        <w:t xml:space="preserve">а </w:t>
      </w:r>
      <w:r w:rsidRPr="00A856FA">
        <w:rPr>
          <w:color w:val="000000"/>
          <w:sz w:val="24"/>
          <w:lang w:eastAsia="ru-RU"/>
        </w:rPr>
        <w:t xml:space="preserve">«Конструирование и моделирование одежды» </w:t>
      </w:r>
      <w:r>
        <w:rPr>
          <w:color w:val="000000"/>
          <w:sz w:val="24"/>
          <w:lang w:eastAsia="ru-RU"/>
        </w:rPr>
        <w:t>направлена на</w:t>
      </w:r>
      <w:r w:rsidRPr="00A856FA">
        <w:rPr>
          <w:color w:val="000000"/>
          <w:sz w:val="24"/>
          <w:lang w:eastAsia="ru-RU"/>
        </w:rPr>
        <w:t xml:space="preserve"> овладение навыками технического конструирования и моделирования плечевой одежды, используя программу Adobe </w:t>
      </w:r>
      <w:proofErr w:type="spellStart"/>
      <w:r w:rsidRPr="00A856FA">
        <w:rPr>
          <w:color w:val="000000"/>
          <w:sz w:val="24"/>
          <w:lang w:eastAsia="ru-RU"/>
        </w:rPr>
        <w:t>IIIustrator</w:t>
      </w:r>
      <w:proofErr w:type="spellEnd"/>
      <w:r w:rsidRPr="00A856FA">
        <w:rPr>
          <w:color w:val="000000"/>
          <w:sz w:val="24"/>
          <w:lang w:eastAsia="ru-RU"/>
        </w:rPr>
        <w:t xml:space="preserve"> по созданию эскизов и </w:t>
      </w:r>
      <w:proofErr w:type="spellStart"/>
      <w:r w:rsidRPr="00A856FA">
        <w:rPr>
          <w:color w:val="000000"/>
          <w:sz w:val="24"/>
          <w:lang w:eastAsia="ru-RU"/>
        </w:rPr>
        <w:t>Valentina</w:t>
      </w:r>
      <w:proofErr w:type="spellEnd"/>
      <w:r w:rsidRPr="00A856FA">
        <w:rPr>
          <w:color w:val="000000"/>
          <w:sz w:val="24"/>
          <w:lang w:eastAsia="ru-RU"/>
        </w:rPr>
        <w:t xml:space="preserve"> по созданию выкройки изделия и ее моделирование, развитие мелкой моторики, изучение понятий конструкции и основных свойств ткани (</w:t>
      </w:r>
      <w:proofErr w:type="spellStart"/>
      <w:r w:rsidRPr="00A856FA">
        <w:rPr>
          <w:color w:val="000000"/>
          <w:sz w:val="24"/>
          <w:lang w:eastAsia="ru-RU"/>
        </w:rPr>
        <w:t>драппируемости</w:t>
      </w:r>
      <w:proofErr w:type="spellEnd"/>
      <w:r w:rsidRPr="00A856FA">
        <w:rPr>
          <w:color w:val="000000"/>
          <w:sz w:val="24"/>
          <w:lang w:eastAsia="ru-RU"/>
        </w:rPr>
        <w:t xml:space="preserve">, прочности, устойчивости), навык взаимодействия в группе.  </w:t>
      </w:r>
    </w:p>
    <w:p w14:paraId="21275C2C" w14:textId="77777777" w:rsidR="005513ED" w:rsidRPr="00A856FA" w:rsidRDefault="005513ED" w:rsidP="005513ED">
      <w:pPr>
        <w:spacing w:after="9" w:line="268" w:lineRule="auto"/>
        <w:ind w:right="564" w:firstLine="708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Применение совмещения декоративно-прикладного творчества и компьютерных технологий в школе, позволит существенно повысить мотивацию учащихся, организовать их творческую и исследовательскую работу. </w:t>
      </w:r>
    </w:p>
    <w:p w14:paraId="7E07C22C" w14:textId="076676DD" w:rsidR="005513ED" w:rsidRPr="00A856FA" w:rsidRDefault="005513ED" w:rsidP="005513ED">
      <w:pPr>
        <w:spacing w:after="9" w:line="268" w:lineRule="auto"/>
        <w:ind w:right="564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  </w:t>
      </w:r>
      <w:r>
        <w:rPr>
          <w:color w:val="000000"/>
          <w:sz w:val="24"/>
          <w:lang w:eastAsia="ru-RU"/>
        </w:rPr>
        <w:t xml:space="preserve"> </w:t>
      </w:r>
      <w:r>
        <w:rPr>
          <w:color w:val="000000"/>
          <w:sz w:val="24"/>
          <w:lang w:eastAsia="ru-RU"/>
        </w:rPr>
        <w:tab/>
      </w:r>
      <w:r w:rsidRPr="00A856FA">
        <w:rPr>
          <w:color w:val="000000"/>
          <w:sz w:val="24"/>
          <w:lang w:eastAsia="ru-RU"/>
        </w:rPr>
        <w:t>Дети 1</w:t>
      </w:r>
      <w:r>
        <w:rPr>
          <w:color w:val="000000"/>
          <w:sz w:val="24"/>
          <w:lang w:eastAsia="ru-RU"/>
        </w:rPr>
        <w:t>0</w:t>
      </w:r>
      <w:r w:rsidRPr="00A856FA">
        <w:rPr>
          <w:color w:val="000000"/>
          <w:sz w:val="24"/>
          <w:lang w:eastAsia="ru-RU"/>
        </w:rPr>
        <w:t>-1</w:t>
      </w:r>
      <w:r>
        <w:rPr>
          <w:color w:val="000000"/>
          <w:sz w:val="24"/>
          <w:lang w:eastAsia="ru-RU"/>
        </w:rPr>
        <w:t>2</w:t>
      </w:r>
      <w:r w:rsidRPr="00A856FA">
        <w:rPr>
          <w:color w:val="000000"/>
          <w:sz w:val="24"/>
          <w:lang w:eastAsia="ru-RU"/>
        </w:rPr>
        <w:t xml:space="preserve"> лет способны на стартовом уровне выполнять предлагаемые задания по подбору материала для изделия, самостоятельно рисовать детально эскизы одежды от руки и в программе Adobe </w:t>
      </w:r>
      <w:proofErr w:type="spellStart"/>
      <w:proofErr w:type="gramStart"/>
      <w:r w:rsidRPr="00A856FA">
        <w:rPr>
          <w:color w:val="000000"/>
          <w:sz w:val="24"/>
          <w:lang w:eastAsia="ru-RU"/>
        </w:rPr>
        <w:t>IIIustrator</w:t>
      </w:r>
      <w:proofErr w:type="spellEnd"/>
      <w:r w:rsidRPr="00A856FA">
        <w:rPr>
          <w:color w:val="000000"/>
          <w:sz w:val="24"/>
          <w:lang w:eastAsia="ru-RU"/>
        </w:rPr>
        <w:t>,  чтобы</w:t>
      </w:r>
      <w:proofErr w:type="gramEnd"/>
      <w:r w:rsidRPr="00A856FA">
        <w:rPr>
          <w:color w:val="000000"/>
          <w:sz w:val="24"/>
          <w:lang w:eastAsia="ru-RU"/>
        </w:rPr>
        <w:t xml:space="preserve"> понимали конструкторы и технологи, строить выкройку плечевого изделия на кросс-платформенной системе </w:t>
      </w:r>
      <w:proofErr w:type="spellStart"/>
      <w:r w:rsidRPr="00A856FA">
        <w:rPr>
          <w:color w:val="000000"/>
          <w:sz w:val="24"/>
          <w:lang w:eastAsia="ru-RU"/>
        </w:rPr>
        <w:t>Valentina</w:t>
      </w:r>
      <w:proofErr w:type="spellEnd"/>
      <w:r w:rsidRPr="00A856FA">
        <w:rPr>
          <w:color w:val="000000"/>
          <w:sz w:val="24"/>
          <w:lang w:eastAsia="ru-RU"/>
        </w:rPr>
        <w:t>, используя 2D моделирование</w:t>
      </w:r>
      <w:r>
        <w:rPr>
          <w:color w:val="000000"/>
          <w:sz w:val="24"/>
          <w:lang w:eastAsia="ru-RU"/>
        </w:rPr>
        <w:t>.</w:t>
      </w:r>
      <w:r w:rsidRPr="00A856FA">
        <w:rPr>
          <w:color w:val="000000"/>
          <w:sz w:val="24"/>
          <w:lang w:eastAsia="ru-RU"/>
        </w:rPr>
        <w:t xml:space="preserve"> </w:t>
      </w:r>
    </w:p>
    <w:p w14:paraId="0AB1090D" w14:textId="77777777" w:rsidR="005513ED" w:rsidRPr="00A856FA" w:rsidRDefault="005513ED" w:rsidP="005513ED">
      <w:pPr>
        <w:spacing w:after="9" w:line="268" w:lineRule="auto"/>
        <w:ind w:right="564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Программа особенно будет интересна и полезна тем, кто любит конструировать и моделировать.  </w:t>
      </w:r>
    </w:p>
    <w:p w14:paraId="44B4DCF6" w14:textId="77777777" w:rsidR="005513ED" w:rsidRPr="00A856FA" w:rsidRDefault="005513ED" w:rsidP="005513ED">
      <w:pPr>
        <w:spacing w:after="9" w:line="268" w:lineRule="auto"/>
        <w:ind w:right="564"/>
        <w:jc w:val="both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 </w:t>
      </w:r>
      <w:r w:rsidRPr="00A856FA">
        <w:rPr>
          <w:color w:val="000000"/>
          <w:sz w:val="24"/>
          <w:lang w:eastAsia="ru-RU"/>
        </w:rPr>
        <w:t>Основными</w:t>
      </w:r>
      <w:r>
        <w:rPr>
          <w:color w:val="000000"/>
          <w:sz w:val="24"/>
          <w:lang w:eastAsia="ru-RU"/>
        </w:rPr>
        <w:t xml:space="preserve"> и</w:t>
      </w:r>
      <w:r w:rsidRPr="00A856FA">
        <w:rPr>
          <w:color w:val="000000"/>
          <w:sz w:val="24"/>
          <w:lang w:eastAsia="ru-RU"/>
        </w:rPr>
        <w:t xml:space="preserve"> характерными при реализации данной программы формами являются комбинированные занятия. Занятия состоят из теоретической и практической частей, причём </w:t>
      </w:r>
      <w:r w:rsidRPr="00A856FA">
        <w:rPr>
          <w:color w:val="000000"/>
          <w:sz w:val="24"/>
          <w:lang w:eastAsia="ru-RU"/>
        </w:rPr>
        <w:lastRenderedPageBreak/>
        <w:t xml:space="preserve">большее количество времени занимает практическая часть. </w:t>
      </w:r>
    </w:p>
    <w:p w14:paraId="698DADC5" w14:textId="77777777" w:rsidR="005513ED" w:rsidRPr="005D409D" w:rsidRDefault="005513ED" w:rsidP="005513ED">
      <w:pPr>
        <w:spacing w:after="4" w:line="270" w:lineRule="auto"/>
        <w:rPr>
          <w:bCs/>
          <w:color w:val="000000"/>
          <w:sz w:val="24"/>
          <w:lang w:eastAsia="ru-RU"/>
        </w:rPr>
      </w:pPr>
      <w:r w:rsidRPr="005D409D">
        <w:rPr>
          <w:bCs/>
          <w:color w:val="000000"/>
          <w:sz w:val="24"/>
          <w:lang w:eastAsia="ru-RU"/>
        </w:rPr>
        <w:t xml:space="preserve">При проведении занятий традиционно используются три формы работы: </w:t>
      </w:r>
    </w:p>
    <w:p w14:paraId="7B5047B0" w14:textId="77777777" w:rsidR="005513ED" w:rsidRPr="005D409D" w:rsidRDefault="005513ED" w:rsidP="005513ED">
      <w:pPr>
        <w:pStyle w:val="a5"/>
        <w:widowControl/>
        <w:numPr>
          <w:ilvl w:val="0"/>
          <w:numId w:val="19"/>
        </w:numPr>
        <w:autoSpaceDE/>
        <w:autoSpaceDN/>
        <w:spacing w:after="9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5D409D">
        <w:rPr>
          <w:color w:val="000000"/>
          <w:sz w:val="24"/>
          <w:lang w:eastAsia="ru-RU"/>
        </w:rPr>
        <w:t xml:space="preserve">демонстрационная, когда обучающиеся слушают объяснения педагога и наблюдают за демонстрационным экраном или экранами компьютеров на ученических рабочих местах; </w:t>
      </w:r>
    </w:p>
    <w:p w14:paraId="51DB2512" w14:textId="77777777" w:rsidR="005513ED" w:rsidRPr="005D409D" w:rsidRDefault="005513ED" w:rsidP="005513ED">
      <w:pPr>
        <w:pStyle w:val="a5"/>
        <w:widowControl/>
        <w:numPr>
          <w:ilvl w:val="0"/>
          <w:numId w:val="19"/>
        </w:numPr>
        <w:autoSpaceDE/>
        <w:autoSpaceDN/>
        <w:spacing w:after="9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5D409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5D409D">
        <w:rPr>
          <w:color w:val="000000"/>
          <w:sz w:val="24"/>
          <w:lang w:eastAsia="ru-RU"/>
        </w:rPr>
        <w:t xml:space="preserve">фронтальная, когда обучающиеся синхронно работают под управлением педагога; самостоятельная, когда обучающиеся выполняют индивидуальные задания в течение части занятия или нескольких занятий. </w:t>
      </w:r>
    </w:p>
    <w:p w14:paraId="5F2A0060" w14:textId="77777777" w:rsidR="005513ED" w:rsidRPr="005D409D" w:rsidRDefault="005513ED" w:rsidP="005513ED">
      <w:pPr>
        <w:spacing w:after="26" w:line="270" w:lineRule="auto"/>
        <w:jc w:val="both"/>
        <w:rPr>
          <w:bCs/>
          <w:color w:val="000000"/>
          <w:sz w:val="24"/>
          <w:lang w:eastAsia="ru-RU"/>
        </w:rPr>
      </w:pPr>
      <w:r w:rsidRPr="005D409D">
        <w:rPr>
          <w:bCs/>
          <w:color w:val="000000"/>
          <w:sz w:val="24"/>
          <w:lang w:eastAsia="ru-RU"/>
        </w:rPr>
        <w:t>Образовательный формат: р</w:t>
      </w:r>
      <w:r w:rsidRPr="005D409D">
        <w:rPr>
          <w:color w:val="000000"/>
          <w:sz w:val="24"/>
          <w:lang w:eastAsia="ru-RU"/>
        </w:rPr>
        <w:t xml:space="preserve">абота с определителями и справочной литературой; работа со швейным и конструкторским инструментом; работа с декоративными материалами; работа в программе </w:t>
      </w:r>
      <w:r w:rsidRPr="005D409D">
        <w:rPr>
          <w:rFonts w:eastAsia="Calibri"/>
          <w:color w:val="000000"/>
          <w:sz w:val="24"/>
          <w:lang w:eastAsia="ru-RU"/>
        </w:rPr>
        <w:t xml:space="preserve">Adobe </w:t>
      </w:r>
      <w:proofErr w:type="spellStart"/>
      <w:r w:rsidRPr="005D409D">
        <w:rPr>
          <w:rFonts w:eastAsia="Calibri"/>
          <w:color w:val="000000"/>
          <w:sz w:val="24"/>
          <w:lang w:eastAsia="ru-RU"/>
        </w:rPr>
        <w:t>IIIustrator</w:t>
      </w:r>
      <w:proofErr w:type="spellEnd"/>
      <w:r>
        <w:rPr>
          <w:rFonts w:eastAsia="Calibri"/>
          <w:color w:val="000000"/>
          <w:sz w:val="24"/>
          <w:lang w:eastAsia="ru-RU"/>
        </w:rPr>
        <w:t xml:space="preserve">; </w:t>
      </w:r>
      <w:r>
        <w:rPr>
          <w:color w:val="000000"/>
          <w:sz w:val="24"/>
          <w:lang w:eastAsia="ru-RU"/>
        </w:rPr>
        <w:t>п</w:t>
      </w:r>
      <w:r w:rsidRPr="00A856FA">
        <w:rPr>
          <w:color w:val="000000"/>
          <w:sz w:val="24"/>
          <w:lang w:eastAsia="ru-RU"/>
        </w:rPr>
        <w:t>рактические занятия</w:t>
      </w:r>
      <w:r>
        <w:rPr>
          <w:color w:val="000000"/>
          <w:sz w:val="24"/>
          <w:lang w:eastAsia="ru-RU"/>
        </w:rPr>
        <w:t>;</w:t>
      </w:r>
      <w:r>
        <w:rPr>
          <w:bCs/>
          <w:color w:val="000000"/>
          <w:sz w:val="24"/>
          <w:lang w:eastAsia="ru-RU"/>
        </w:rPr>
        <w:t xml:space="preserve"> п</w:t>
      </w:r>
      <w:r w:rsidRPr="00A856FA">
        <w:rPr>
          <w:color w:val="000000"/>
          <w:sz w:val="24"/>
          <w:lang w:eastAsia="ru-RU"/>
        </w:rPr>
        <w:t xml:space="preserve">роведение выставки. </w:t>
      </w:r>
    </w:p>
    <w:p w14:paraId="695D3EBC" w14:textId="77777777" w:rsidR="005513ED" w:rsidRPr="00A856FA" w:rsidRDefault="005513ED" w:rsidP="005513ED">
      <w:pPr>
        <w:spacing w:after="9" w:line="268" w:lineRule="auto"/>
        <w:ind w:right="564" w:firstLine="708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>По целевому ориентированию и уровню сложности данная программа является программой ознакомительного уровня. В ее основе развитие творческого потенциала ребенка</w:t>
      </w:r>
      <w:r>
        <w:rPr>
          <w:color w:val="000000"/>
          <w:sz w:val="24"/>
          <w:lang w:eastAsia="ru-RU"/>
        </w:rPr>
        <w:t>.</w:t>
      </w:r>
      <w:r w:rsidRPr="00A856FA">
        <w:rPr>
          <w:color w:val="000000"/>
          <w:sz w:val="24"/>
          <w:lang w:eastAsia="ru-RU"/>
        </w:rPr>
        <w:t xml:space="preserve"> </w:t>
      </w:r>
    </w:p>
    <w:p w14:paraId="393CA6A9" w14:textId="77777777" w:rsidR="005513ED" w:rsidRPr="00A856FA" w:rsidRDefault="005513ED" w:rsidP="005513ED">
      <w:pPr>
        <w:spacing w:after="9" w:line="268" w:lineRule="auto"/>
        <w:ind w:right="564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Основные принципы, положенные в основу программы: </w:t>
      </w:r>
    </w:p>
    <w:p w14:paraId="66D27E9A" w14:textId="77777777" w:rsidR="005513ED" w:rsidRPr="00A856FA" w:rsidRDefault="005513ED" w:rsidP="005513ED">
      <w:pPr>
        <w:widowControl/>
        <w:numPr>
          <w:ilvl w:val="0"/>
          <w:numId w:val="16"/>
        </w:numPr>
        <w:autoSpaceDE/>
        <w:autoSpaceDN/>
        <w:spacing w:after="9" w:line="268" w:lineRule="auto"/>
        <w:ind w:left="484" w:right="564" w:hanging="139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принцип доступности, учитывающий индивидуальные особенности каждого ребенка, создание благоприятных условий для их развития; </w:t>
      </w:r>
    </w:p>
    <w:p w14:paraId="344FD8A6" w14:textId="77777777" w:rsidR="005513ED" w:rsidRPr="00A856FA" w:rsidRDefault="005513ED" w:rsidP="005513ED">
      <w:pPr>
        <w:widowControl/>
        <w:numPr>
          <w:ilvl w:val="0"/>
          <w:numId w:val="16"/>
        </w:numPr>
        <w:autoSpaceDE/>
        <w:autoSpaceDN/>
        <w:spacing w:after="9" w:line="268" w:lineRule="auto"/>
        <w:ind w:left="484" w:right="564" w:hanging="139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принцип демократичности, предполагающий сотрудничество учителя и ученика; </w:t>
      </w:r>
    </w:p>
    <w:p w14:paraId="7637380F" w14:textId="77777777" w:rsidR="005513ED" w:rsidRPr="00A856FA" w:rsidRDefault="005513ED" w:rsidP="005513ED">
      <w:pPr>
        <w:widowControl/>
        <w:numPr>
          <w:ilvl w:val="0"/>
          <w:numId w:val="16"/>
        </w:numPr>
        <w:autoSpaceDE/>
        <w:autoSpaceDN/>
        <w:spacing w:after="9" w:line="268" w:lineRule="auto"/>
        <w:ind w:left="484" w:right="564" w:hanging="139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научности, предполагающий отбор материала из научных источников, проверенных практикой; </w:t>
      </w:r>
    </w:p>
    <w:p w14:paraId="3F6E9CE6" w14:textId="77777777" w:rsidR="005513ED" w:rsidRPr="002A2AEF" w:rsidRDefault="005513ED" w:rsidP="005513ED">
      <w:pPr>
        <w:widowControl/>
        <w:numPr>
          <w:ilvl w:val="0"/>
          <w:numId w:val="16"/>
        </w:numPr>
        <w:autoSpaceDE/>
        <w:autoSpaceDN/>
        <w:spacing w:after="9" w:line="268" w:lineRule="auto"/>
        <w:ind w:left="484" w:right="564" w:hanging="139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систематичности и последовательности – знание в программе даются в определенной системе, накапливая запас знаний, дети могут применять их на практике. </w:t>
      </w:r>
    </w:p>
    <w:p w14:paraId="1185EA5D" w14:textId="77777777" w:rsidR="005513ED" w:rsidRPr="002A2AEF" w:rsidRDefault="005513ED" w:rsidP="005513ED">
      <w:pPr>
        <w:spacing w:after="4" w:line="270" w:lineRule="auto"/>
        <w:rPr>
          <w:bCs/>
          <w:color w:val="000000"/>
          <w:sz w:val="24"/>
          <w:lang w:eastAsia="ru-RU"/>
        </w:rPr>
      </w:pPr>
      <w:r w:rsidRPr="002A2AEF">
        <w:rPr>
          <w:bCs/>
          <w:color w:val="000000"/>
          <w:sz w:val="24"/>
          <w:lang w:eastAsia="ru-RU"/>
        </w:rPr>
        <w:t xml:space="preserve">Практическая значимость программы: </w:t>
      </w:r>
    </w:p>
    <w:p w14:paraId="597CBE36" w14:textId="77777777" w:rsidR="005513ED" w:rsidRPr="00A856FA" w:rsidRDefault="005513ED" w:rsidP="005513ED">
      <w:pPr>
        <w:spacing w:after="15" w:line="268" w:lineRule="auto"/>
        <w:ind w:right="-1" w:firstLine="708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Программа способствует формированию навыков самостоятельной познавательной и практической деятельности, </w:t>
      </w:r>
      <w:r w:rsidRPr="00A856FA">
        <w:rPr>
          <w:color w:val="000000"/>
          <w:sz w:val="24"/>
          <w:lang w:eastAsia="ru-RU"/>
        </w:rPr>
        <w:tab/>
        <w:t xml:space="preserve">развитию </w:t>
      </w:r>
      <w:r w:rsidRPr="00A856FA">
        <w:rPr>
          <w:color w:val="000000"/>
          <w:sz w:val="24"/>
          <w:lang w:eastAsia="ru-RU"/>
        </w:rPr>
        <w:tab/>
        <w:t xml:space="preserve">познавательных </w:t>
      </w:r>
      <w:r w:rsidRPr="00A856FA">
        <w:rPr>
          <w:color w:val="000000"/>
          <w:sz w:val="24"/>
          <w:lang w:eastAsia="ru-RU"/>
        </w:rPr>
        <w:tab/>
        <w:t xml:space="preserve">потребностей </w:t>
      </w:r>
      <w:r w:rsidRPr="00A856FA">
        <w:rPr>
          <w:color w:val="000000"/>
          <w:sz w:val="24"/>
          <w:lang w:eastAsia="ru-RU"/>
        </w:rPr>
        <w:tab/>
        <w:t>и</w:t>
      </w:r>
      <w:r>
        <w:rPr>
          <w:color w:val="000000"/>
          <w:sz w:val="24"/>
          <w:lang w:eastAsia="ru-RU"/>
        </w:rPr>
        <w:t xml:space="preserve"> </w:t>
      </w:r>
      <w:r w:rsidRPr="00A856FA">
        <w:rPr>
          <w:color w:val="000000"/>
          <w:sz w:val="24"/>
          <w:lang w:eastAsia="ru-RU"/>
        </w:rPr>
        <w:t>творческого</w:t>
      </w:r>
      <w:r>
        <w:rPr>
          <w:color w:val="000000"/>
          <w:sz w:val="24"/>
          <w:lang w:eastAsia="ru-RU"/>
        </w:rPr>
        <w:t xml:space="preserve"> </w:t>
      </w:r>
      <w:r w:rsidRPr="00A856FA">
        <w:rPr>
          <w:color w:val="000000"/>
          <w:sz w:val="24"/>
          <w:lang w:eastAsia="ru-RU"/>
        </w:rPr>
        <w:t xml:space="preserve">потенциала обучающихся. Занимаясь поисков и изучением исторических материалов, обучающиеся </w:t>
      </w:r>
      <w:r w:rsidRPr="00A856FA">
        <w:rPr>
          <w:color w:val="000000"/>
          <w:sz w:val="24"/>
          <w:lang w:eastAsia="ru-RU"/>
        </w:rPr>
        <w:tab/>
        <w:t xml:space="preserve">включаются </w:t>
      </w:r>
      <w:r w:rsidRPr="00A856FA">
        <w:rPr>
          <w:color w:val="000000"/>
          <w:sz w:val="24"/>
          <w:lang w:eastAsia="ru-RU"/>
        </w:rPr>
        <w:tab/>
        <w:t>в</w:t>
      </w:r>
      <w:r>
        <w:rPr>
          <w:color w:val="000000"/>
          <w:sz w:val="24"/>
          <w:lang w:eastAsia="ru-RU"/>
        </w:rPr>
        <w:t xml:space="preserve"> </w:t>
      </w:r>
      <w:r w:rsidRPr="00A856FA">
        <w:rPr>
          <w:color w:val="000000"/>
          <w:sz w:val="24"/>
          <w:lang w:eastAsia="ru-RU"/>
        </w:rPr>
        <w:t xml:space="preserve">процесс </w:t>
      </w:r>
      <w:r w:rsidRPr="00A856FA">
        <w:rPr>
          <w:color w:val="000000"/>
          <w:sz w:val="24"/>
          <w:lang w:eastAsia="ru-RU"/>
        </w:rPr>
        <w:tab/>
        <w:t xml:space="preserve">творчества </w:t>
      </w:r>
      <w:r w:rsidRPr="00A856FA">
        <w:rPr>
          <w:color w:val="000000"/>
          <w:sz w:val="24"/>
          <w:lang w:eastAsia="ru-RU"/>
        </w:rPr>
        <w:tab/>
        <w:t xml:space="preserve">и </w:t>
      </w:r>
      <w:r w:rsidRPr="00A856FA">
        <w:rPr>
          <w:color w:val="000000"/>
          <w:sz w:val="24"/>
          <w:lang w:eastAsia="ru-RU"/>
        </w:rPr>
        <w:tab/>
        <w:t>самовыражения.</w:t>
      </w:r>
      <w:r>
        <w:rPr>
          <w:color w:val="000000"/>
          <w:sz w:val="24"/>
          <w:lang w:eastAsia="ru-RU"/>
        </w:rPr>
        <w:t xml:space="preserve"> </w:t>
      </w:r>
      <w:r w:rsidRPr="00A856FA">
        <w:rPr>
          <w:color w:val="000000"/>
          <w:sz w:val="24"/>
          <w:lang w:eastAsia="ru-RU"/>
        </w:rPr>
        <w:t xml:space="preserve">Построение образовательного процесса предусматривает опору на содержание основного образования, применение широкого комплекса знаний по базовым учебным дисциплинам: истории, математики, физики, информационным технологиям и применение этих знаний на практике при работе над проектными изделиями. </w:t>
      </w:r>
    </w:p>
    <w:p w14:paraId="219A01F3" w14:textId="77777777" w:rsidR="005513ED" w:rsidRPr="002A2AEF" w:rsidRDefault="005513ED" w:rsidP="005513ED">
      <w:pPr>
        <w:spacing w:after="4" w:line="270" w:lineRule="auto"/>
        <w:jc w:val="both"/>
        <w:rPr>
          <w:bCs/>
          <w:color w:val="000000"/>
          <w:sz w:val="24"/>
          <w:lang w:eastAsia="ru-RU"/>
        </w:rPr>
      </w:pPr>
      <w:proofErr w:type="gramStart"/>
      <w:r w:rsidRPr="002A2AEF">
        <w:rPr>
          <w:bCs/>
          <w:color w:val="000000"/>
          <w:sz w:val="24"/>
          <w:lang w:eastAsia="ru-RU"/>
        </w:rPr>
        <w:t xml:space="preserve">Цель:  </w:t>
      </w:r>
      <w:r w:rsidRPr="008969DA">
        <w:rPr>
          <w:color w:val="000000"/>
          <w:sz w:val="24"/>
          <w:szCs w:val="24"/>
        </w:rPr>
        <w:t>подготовка</w:t>
      </w:r>
      <w:proofErr w:type="gramEnd"/>
      <w:r w:rsidRPr="008969DA">
        <w:rPr>
          <w:color w:val="000000"/>
          <w:sz w:val="24"/>
          <w:szCs w:val="24"/>
        </w:rPr>
        <w:t xml:space="preserve"> детей к самостоятельной трудовой деятельности в новых экономических условиях, воспитание и развитие творческой личности, умеющей применять полученные знания на практике</w:t>
      </w:r>
      <w:r>
        <w:rPr>
          <w:color w:val="000000"/>
          <w:sz w:val="24"/>
          <w:szCs w:val="24"/>
        </w:rPr>
        <w:t>.</w:t>
      </w:r>
    </w:p>
    <w:p w14:paraId="2C498312" w14:textId="77777777" w:rsidR="005513ED" w:rsidRPr="002A2AEF" w:rsidRDefault="005513ED" w:rsidP="005513ED">
      <w:pPr>
        <w:spacing w:after="4" w:line="270" w:lineRule="auto"/>
        <w:rPr>
          <w:bCs/>
          <w:color w:val="000000"/>
          <w:sz w:val="24"/>
          <w:lang w:eastAsia="ru-RU"/>
        </w:rPr>
      </w:pPr>
      <w:r w:rsidRPr="002A2AEF">
        <w:rPr>
          <w:bCs/>
          <w:color w:val="000000"/>
          <w:sz w:val="24"/>
          <w:lang w:eastAsia="ru-RU"/>
        </w:rPr>
        <w:t xml:space="preserve">Задачи:  </w:t>
      </w:r>
    </w:p>
    <w:p w14:paraId="1B36216F" w14:textId="77777777" w:rsidR="005513ED" w:rsidRPr="00A856FA" w:rsidRDefault="005513ED" w:rsidP="005513ED">
      <w:pPr>
        <w:spacing w:after="22"/>
        <w:jc w:val="both"/>
        <w:rPr>
          <w:color w:val="000000"/>
          <w:sz w:val="24"/>
          <w:lang w:eastAsia="ru-RU"/>
        </w:rPr>
      </w:pPr>
      <w:r w:rsidRPr="00A856FA">
        <w:rPr>
          <w:i/>
          <w:color w:val="000000"/>
          <w:sz w:val="24"/>
          <w:u w:val="single" w:color="000000"/>
          <w:lang w:eastAsia="ru-RU"/>
        </w:rPr>
        <w:t>Образовательные</w:t>
      </w:r>
      <w:r w:rsidRPr="00A856FA">
        <w:rPr>
          <w:color w:val="000000"/>
          <w:sz w:val="24"/>
          <w:u w:val="single" w:color="000000"/>
          <w:lang w:eastAsia="ru-RU"/>
        </w:rPr>
        <w:t>:</w:t>
      </w:r>
      <w:r w:rsidRPr="00A856FA">
        <w:rPr>
          <w:color w:val="000000"/>
          <w:sz w:val="24"/>
          <w:lang w:eastAsia="ru-RU"/>
        </w:rPr>
        <w:t xml:space="preserve"> </w:t>
      </w:r>
    </w:p>
    <w:p w14:paraId="06AD5547" w14:textId="77777777" w:rsidR="005513ED" w:rsidRPr="00A856FA" w:rsidRDefault="005513ED" w:rsidP="005513ED">
      <w:pPr>
        <w:widowControl/>
        <w:numPr>
          <w:ilvl w:val="0"/>
          <w:numId w:val="17"/>
        </w:numPr>
        <w:autoSpaceDE/>
        <w:autoSpaceDN/>
        <w:spacing w:after="9" w:line="268" w:lineRule="auto"/>
        <w:ind w:right="564" w:hanging="1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Обучать моделированию, конструированию и раскладки выкройки на </w:t>
      </w:r>
      <w:proofErr w:type="gramStart"/>
      <w:r w:rsidRPr="00A856FA">
        <w:rPr>
          <w:color w:val="000000"/>
          <w:sz w:val="24"/>
          <w:lang w:eastAsia="ru-RU"/>
        </w:rPr>
        <w:t>ткани,  используя</w:t>
      </w:r>
      <w:proofErr w:type="gramEnd"/>
      <w:r w:rsidRPr="00A856FA">
        <w:rPr>
          <w:color w:val="000000"/>
          <w:sz w:val="24"/>
          <w:lang w:eastAsia="ru-RU"/>
        </w:rPr>
        <w:t xml:space="preserve"> интерфейс программу Adobe </w:t>
      </w:r>
      <w:proofErr w:type="spellStart"/>
      <w:r w:rsidRPr="00A856FA">
        <w:rPr>
          <w:color w:val="000000"/>
          <w:sz w:val="24"/>
          <w:lang w:eastAsia="ru-RU"/>
        </w:rPr>
        <w:t>IIIustrator</w:t>
      </w:r>
      <w:proofErr w:type="spellEnd"/>
      <w:r w:rsidRPr="00A856FA">
        <w:rPr>
          <w:color w:val="000000"/>
          <w:sz w:val="24"/>
          <w:lang w:eastAsia="ru-RU"/>
        </w:rPr>
        <w:t xml:space="preserve"> и </w:t>
      </w:r>
      <w:proofErr w:type="spellStart"/>
      <w:r w:rsidRPr="00A856FA">
        <w:rPr>
          <w:color w:val="000000"/>
          <w:sz w:val="24"/>
          <w:lang w:eastAsia="ru-RU"/>
        </w:rPr>
        <w:t>Valentina</w:t>
      </w:r>
      <w:proofErr w:type="spellEnd"/>
      <w:r w:rsidRPr="00A856FA">
        <w:rPr>
          <w:color w:val="000000"/>
          <w:sz w:val="24"/>
          <w:lang w:eastAsia="ru-RU"/>
        </w:rPr>
        <w:t xml:space="preserve">.  </w:t>
      </w:r>
    </w:p>
    <w:p w14:paraId="42AD2FE0" w14:textId="77777777" w:rsidR="005513ED" w:rsidRPr="00A856FA" w:rsidRDefault="005513ED" w:rsidP="005513ED">
      <w:pPr>
        <w:widowControl/>
        <w:numPr>
          <w:ilvl w:val="0"/>
          <w:numId w:val="17"/>
        </w:numPr>
        <w:autoSpaceDE/>
        <w:autoSpaceDN/>
        <w:spacing w:after="9" w:line="268" w:lineRule="auto"/>
        <w:ind w:right="564" w:hanging="1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Обучать приемам обработки материалов ручными способами и с использованием швейного оборудования. </w:t>
      </w:r>
    </w:p>
    <w:p w14:paraId="09128F3A" w14:textId="77777777" w:rsidR="005513ED" w:rsidRPr="00A856FA" w:rsidRDefault="005513ED" w:rsidP="005513ED">
      <w:pPr>
        <w:widowControl/>
        <w:numPr>
          <w:ilvl w:val="0"/>
          <w:numId w:val="17"/>
        </w:numPr>
        <w:autoSpaceDE/>
        <w:autoSpaceDN/>
        <w:spacing w:after="15" w:line="268" w:lineRule="auto"/>
        <w:ind w:right="564" w:hanging="1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Обучать видам художественной обработки материалов, способам изготовления изделий бытового и художественного назначения, отвечающих как функциональным, так и эстетическим требованиям. </w:t>
      </w:r>
    </w:p>
    <w:p w14:paraId="280D584C" w14:textId="77777777" w:rsidR="005513ED" w:rsidRPr="00A856FA" w:rsidRDefault="005513ED" w:rsidP="005513ED">
      <w:pPr>
        <w:spacing w:after="22"/>
        <w:jc w:val="both"/>
        <w:rPr>
          <w:color w:val="000000"/>
          <w:sz w:val="24"/>
          <w:lang w:eastAsia="ru-RU"/>
        </w:rPr>
      </w:pPr>
      <w:r w:rsidRPr="00A856FA">
        <w:rPr>
          <w:i/>
          <w:color w:val="000000"/>
          <w:sz w:val="24"/>
          <w:u w:val="single" w:color="000000"/>
          <w:lang w:eastAsia="ru-RU"/>
        </w:rPr>
        <w:t>Развивающие</w:t>
      </w:r>
      <w:r w:rsidRPr="00A856FA">
        <w:rPr>
          <w:i/>
          <w:color w:val="000000"/>
          <w:sz w:val="24"/>
          <w:lang w:eastAsia="ru-RU"/>
        </w:rPr>
        <w:t xml:space="preserve">: </w:t>
      </w:r>
    </w:p>
    <w:p w14:paraId="2301263D" w14:textId="77777777" w:rsidR="005513ED" w:rsidRPr="00A856FA" w:rsidRDefault="005513ED" w:rsidP="005513ED">
      <w:pPr>
        <w:widowControl/>
        <w:numPr>
          <w:ilvl w:val="1"/>
          <w:numId w:val="18"/>
        </w:numPr>
        <w:autoSpaceDE/>
        <w:autoSpaceDN/>
        <w:spacing w:after="9" w:line="268" w:lineRule="auto"/>
        <w:ind w:right="564" w:hanging="1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Развивать знания учащихся о быте, труде, истории, национально-художественных традициях разных народов; о технологии ручной и машинной обработки изделий; о видах художественной обработки материалов. </w:t>
      </w:r>
    </w:p>
    <w:p w14:paraId="7E24C8B3" w14:textId="77777777" w:rsidR="005513ED" w:rsidRPr="00A856FA" w:rsidRDefault="005513ED" w:rsidP="005513ED">
      <w:pPr>
        <w:widowControl/>
        <w:numPr>
          <w:ilvl w:val="1"/>
          <w:numId w:val="18"/>
        </w:numPr>
        <w:autoSpaceDE/>
        <w:autoSpaceDN/>
        <w:spacing w:after="9" w:line="268" w:lineRule="auto"/>
        <w:ind w:right="564" w:hanging="1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Развивать навыки работы в интерфейс программе </w:t>
      </w:r>
      <w:proofErr w:type="spellStart"/>
      <w:r w:rsidRPr="00A856FA">
        <w:rPr>
          <w:color w:val="000000"/>
          <w:sz w:val="24"/>
          <w:lang w:eastAsia="ru-RU"/>
        </w:rPr>
        <w:t>Valentina</w:t>
      </w:r>
      <w:proofErr w:type="spellEnd"/>
      <w:r w:rsidRPr="00A856FA">
        <w:rPr>
          <w:color w:val="000000"/>
          <w:sz w:val="24"/>
          <w:lang w:eastAsia="ru-RU"/>
        </w:rPr>
        <w:t xml:space="preserve"> и Adobe </w:t>
      </w:r>
      <w:proofErr w:type="spellStart"/>
      <w:r w:rsidRPr="00A856FA">
        <w:rPr>
          <w:color w:val="000000"/>
          <w:sz w:val="24"/>
          <w:lang w:eastAsia="ru-RU"/>
        </w:rPr>
        <w:t>IIIustrator</w:t>
      </w:r>
      <w:proofErr w:type="spellEnd"/>
      <w:r w:rsidRPr="00A856FA">
        <w:rPr>
          <w:color w:val="000000"/>
          <w:sz w:val="24"/>
          <w:lang w:eastAsia="ru-RU"/>
        </w:rPr>
        <w:t xml:space="preserve">, уходя от традиционных систем и методов построения и моделирования одежды. </w:t>
      </w:r>
    </w:p>
    <w:p w14:paraId="6434735C" w14:textId="77777777" w:rsidR="005513ED" w:rsidRPr="00A856FA" w:rsidRDefault="005513ED" w:rsidP="005513ED">
      <w:pPr>
        <w:spacing w:after="22"/>
        <w:jc w:val="both"/>
        <w:rPr>
          <w:color w:val="000000"/>
          <w:sz w:val="24"/>
          <w:lang w:eastAsia="ru-RU"/>
        </w:rPr>
      </w:pPr>
      <w:r w:rsidRPr="00A856FA">
        <w:rPr>
          <w:i/>
          <w:color w:val="000000"/>
          <w:sz w:val="24"/>
          <w:u w:val="single" w:color="000000"/>
          <w:lang w:eastAsia="ru-RU"/>
        </w:rPr>
        <w:t>Воспитательные:</w:t>
      </w:r>
      <w:r w:rsidRPr="00A856FA">
        <w:rPr>
          <w:i/>
          <w:color w:val="000000"/>
          <w:sz w:val="24"/>
          <w:lang w:eastAsia="ru-RU"/>
        </w:rPr>
        <w:t xml:space="preserve"> </w:t>
      </w:r>
    </w:p>
    <w:p w14:paraId="4B3A85D6" w14:textId="77777777" w:rsidR="005513ED" w:rsidRPr="00A856FA" w:rsidRDefault="005513ED" w:rsidP="005513ED">
      <w:pPr>
        <w:widowControl/>
        <w:numPr>
          <w:ilvl w:val="1"/>
          <w:numId w:val="17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Воспитывать нравственные качества: </w:t>
      </w:r>
    </w:p>
    <w:p w14:paraId="1F2D2E6C" w14:textId="77777777" w:rsidR="005513ED" w:rsidRPr="00A856FA" w:rsidRDefault="005513ED" w:rsidP="005513ED">
      <w:pPr>
        <w:widowControl/>
        <w:numPr>
          <w:ilvl w:val="2"/>
          <w:numId w:val="21"/>
        </w:numPr>
        <w:autoSpaceDE/>
        <w:autoSpaceDN/>
        <w:spacing w:after="9" w:line="268" w:lineRule="auto"/>
        <w:ind w:right="564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самостоятельность, </w:t>
      </w:r>
    </w:p>
    <w:p w14:paraId="235AAA3F" w14:textId="77777777" w:rsidR="005513ED" w:rsidRPr="00A856FA" w:rsidRDefault="005513ED" w:rsidP="005513ED">
      <w:pPr>
        <w:widowControl/>
        <w:numPr>
          <w:ilvl w:val="2"/>
          <w:numId w:val="21"/>
        </w:numPr>
        <w:autoSpaceDE/>
        <w:autoSpaceDN/>
        <w:spacing w:after="9" w:line="268" w:lineRule="auto"/>
        <w:ind w:right="564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целеустремленность, </w:t>
      </w:r>
    </w:p>
    <w:p w14:paraId="6841F186" w14:textId="77777777" w:rsidR="005513ED" w:rsidRPr="00A856FA" w:rsidRDefault="005513ED" w:rsidP="005513ED">
      <w:pPr>
        <w:widowControl/>
        <w:numPr>
          <w:ilvl w:val="2"/>
          <w:numId w:val="21"/>
        </w:numPr>
        <w:autoSpaceDE/>
        <w:autoSpaceDN/>
        <w:spacing w:after="9" w:line="268" w:lineRule="auto"/>
        <w:ind w:right="564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ответственность за порученное дело, </w:t>
      </w:r>
    </w:p>
    <w:p w14:paraId="44DB9C30" w14:textId="77777777" w:rsidR="005513ED" w:rsidRPr="00A856FA" w:rsidRDefault="005513ED" w:rsidP="005513ED">
      <w:pPr>
        <w:widowControl/>
        <w:numPr>
          <w:ilvl w:val="2"/>
          <w:numId w:val="21"/>
        </w:numPr>
        <w:autoSpaceDE/>
        <w:autoSpaceDN/>
        <w:spacing w:after="45" w:line="268" w:lineRule="auto"/>
        <w:ind w:right="564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lastRenderedPageBreak/>
        <w:t xml:space="preserve">настойчивость в достижении намеченной цели, - доброжелательность в отношении со сверстниками, - навыки самоконтроля и самооценки. </w:t>
      </w:r>
    </w:p>
    <w:p w14:paraId="3803B69A" w14:textId="77777777" w:rsidR="005513ED" w:rsidRPr="002A2AEF" w:rsidRDefault="005513ED" w:rsidP="005513ED">
      <w:pPr>
        <w:widowControl/>
        <w:numPr>
          <w:ilvl w:val="1"/>
          <w:numId w:val="17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>Воспитывать видения красоты в окружающем мире.</w:t>
      </w:r>
      <w:r w:rsidRPr="00A856FA">
        <w:rPr>
          <w:b/>
          <w:color w:val="000000"/>
          <w:sz w:val="28"/>
          <w:lang w:eastAsia="ru-RU"/>
        </w:rPr>
        <w:t xml:space="preserve"> </w:t>
      </w:r>
    </w:p>
    <w:p w14:paraId="018111A2" w14:textId="77777777" w:rsidR="005513ED" w:rsidRPr="002A2AEF" w:rsidRDefault="005513ED" w:rsidP="005513ED">
      <w:pPr>
        <w:spacing w:after="30" w:line="270" w:lineRule="auto"/>
        <w:rPr>
          <w:bCs/>
          <w:color w:val="000000"/>
          <w:sz w:val="24"/>
          <w:lang w:eastAsia="ru-RU"/>
        </w:rPr>
      </w:pPr>
      <w:r w:rsidRPr="002A2AEF">
        <w:rPr>
          <w:bCs/>
          <w:color w:val="000000"/>
          <w:sz w:val="24"/>
          <w:lang w:eastAsia="ru-RU"/>
        </w:rPr>
        <w:t xml:space="preserve">Принципы работы при реализации программы: </w:t>
      </w:r>
    </w:p>
    <w:p w14:paraId="4F8E259A" w14:textId="77777777" w:rsidR="005513ED" w:rsidRPr="00A856FA" w:rsidRDefault="005513ED" w:rsidP="005513ED">
      <w:pPr>
        <w:widowControl/>
        <w:numPr>
          <w:ilvl w:val="0"/>
          <w:numId w:val="20"/>
        </w:numPr>
        <w:autoSpaceDE/>
        <w:autoSpaceDN/>
        <w:spacing w:after="33" w:line="268" w:lineRule="auto"/>
        <w:ind w:right="564" w:hanging="36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принцип доступности, учитывающий индивидуальные особенности каждого ребенка, создание благоприятных условий для их развития; </w:t>
      </w:r>
    </w:p>
    <w:p w14:paraId="1B45762A" w14:textId="77777777" w:rsidR="005513ED" w:rsidRPr="00A856FA" w:rsidRDefault="005513ED" w:rsidP="005513ED">
      <w:pPr>
        <w:widowControl/>
        <w:numPr>
          <w:ilvl w:val="0"/>
          <w:numId w:val="20"/>
        </w:numPr>
        <w:autoSpaceDE/>
        <w:autoSpaceDN/>
        <w:spacing w:after="35" w:line="268" w:lineRule="auto"/>
        <w:ind w:right="564" w:hanging="36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принцип демократичности, предполагающий сотрудничество учителя и ученика; </w:t>
      </w:r>
      <w:r w:rsidRPr="00A856FA">
        <w:rPr>
          <w:rFonts w:ascii="Segoe UI Symbol" w:eastAsia="Segoe UI Symbol" w:hAnsi="Segoe UI Symbol" w:cs="Segoe UI Symbol"/>
          <w:color w:val="000000"/>
          <w:sz w:val="24"/>
          <w:lang w:eastAsia="ru-RU"/>
        </w:rPr>
        <w:t></w:t>
      </w:r>
      <w:r w:rsidRPr="00A856FA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A856FA">
        <w:rPr>
          <w:color w:val="000000"/>
          <w:sz w:val="24"/>
          <w:lang w:eastAsia="ru-RU"/>
        </w:rPr>
        <w:t xml:space="preserve">научности, предполагающий отбор материала из научных источников, проверенных практикой; </w:t>
      </w:r>
    </w:p>
    <w:p w14:paraId="52D2F9CE" w14:textId="77777777" w:rsidR="005513ED" w:rsidRPr="002A2AEF" w:rsidRDefault="005513ED" w:rsidP="005513ED">
      <w:pPr>
        <w:widowControl/>
        <w:numPr>
          <w:ilvl w:val="0"/>
          <w:numId w:val="20"/>
        </w:numPr>
        <w:autoSpaceDE/>
        <w:autoSpaceDN/>
        <w:spacing w:after="9" w:line="268" w:lineRule="auto"/>
        <w:ind w:right="564" w:hanging="36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систематичности и последовательности – знание в программе даются в определенной </w:t>
      </w:r>
      <w:r w:rsidRPr="002A2AEF">
        <w:rPr>
          <w:color w:val="000000"/>
          <w:sz w:val="24"/>
          <w:lang w:eastAsia="ru-RU"/>
        </w:rPr>
        <w:t xml:space="preserve">системе, накапливая запас знаний, дети могут применять их на практике. </w:t>
      </w:r>
    </w:p>
    <w:p w14:paraId="02C637CB" w14:textId="77777777" w:rsidR="005513ED" w:rsidRPr="002A2AEF" w:rsidRDefault="005513ED" w:rsidP="005513ED">
      <w:pPr>
        <w:spacing w:after="29" w:line="270" w:lineRule="auto"/>
        <w:jc w:val="both"/>
        <w:rPr>
          <w:color w:val="000000"/>
          <w:sz w:val="24"/>
          <w:lang w:eastAsia="ru-RU"/>
        </w:rPr>
      </w:pPr>
      <w:r w:rsidRPr="002A2AEF">
        <w:rPr>
          <w:color w:val="000000"/>
          <w:sz w:val="24"/>
          <w:lang w:eastAsia="ru-RU"/>
        </w:rPr>
        <w:t xml:space="preserve">Методы работы при реализации программы: </w:t>
      </w:r>
    </w:p>
    <w:p w14:paraId="09572610" w14:textId="77777777" w:rsidR="005513ED" w:rsidRPr="002A2AEF" w:rsidRDefault="005513ED" w:rsidP="005513ED">
      <w:pPr>
        <w:widowControl/>
        <w:numPr>
          <w:ilvl w:val="0"/>
          <w:numId w:val="22"/>
        </w:numPr>
        <w:autoSpaceDE/>
        <w:autoSpaceDN/>
        <w:spacing w:after="34" w:line="268" w:lineRule="auto"/>
        <w:ind w:right="564" w:hanging="360"/>
        <w:jc w:val="both"/>
        <w:rPr>
          <w:color w:val="000000"/>
          <w:sz w:val="24"/>
          <w:lang w:eastAsia="ru-RU"/>
        </w:rPr>
      </w:pPr>
      <w:r w:rsidRPr="002A2AEF">
        <w:rPr>
          <w:color w:val="000000"/>
          <w:sz w:val="24"/>
          <w:lang w:eastAsia="ru-RU"/>
        </w:rPr>
        <w:t xml:space="preserve">словесные методы: рассказ, беседа, объяснения - эти методы способствуют обогащению теоретических знаний детей, являются источником новой информации. </w:t>
      </w:r>
    </w:p>
    <w:p w14:paraId="6F5BF9F2" w14:textId="77777777" w:rsidR="005513ED" w:rsidRPr="002A2AEF" w:rsidRDefault="005513ED" w:rsidP="005513ED">
      <w:pPr>
        <w:widowControl/>
        <w:numPr>
          <w:ilvl w:val="0"/>
          <w:numId w:val="22"/>
        </w:numPr>
        <w:autoSpaceDE/>
        <w:autoSpaceDN/>
        <w:spacing w:after="39" w:line="268" w:lineRule="auto"/>
        <w:ind w:right="564" w:hanging="360"/>
        <w:jc w:val="both"/>
        <w:rPr>
          <w:color w:val="000000"/>
          <w:sz w:val="24"/>
          <w:lang w:eastAsia="ru-RU"/>
        </w:rPr>
      </w:pPr>
      <w:r w:rsidRPr="002A2AEF">
        <w:rPr>
          <w:color w:val="000000"/>
          <w:sz w:val="24"/>
          <w:lang w:eastAsia="ru-RU"/>
        </w:rPr>
        <w:t xml:space="preserve">наглядные методы: демонстрации моделей, экспозиций, плакатов, макетов, схем, коллекций, проектных изделий. Наглядные методы дают возможность более детального обследования объектов, дополняют словесные методы, способствуют развитию мышления детей и побуждают к творчеству; </w:t>
      </w:r>
    </w:p>
    <w:p w14:paraId="3690AA59" w14:textId="77777777" w:rsidR="005513ED" w:rsidRPr="002A2AEF" w:rsidRDefault="005513ED" w:rsidP="005513ED">
      <w:pPr>
        <w:widowControl/>
        <w:numPr>
          <w:ilvl w:val="0"/>
          <w:numId w:val="22"/>
        </w:numPr>
        <w:autoSpaceDE/>
        <w:autoSpaceDN/>
        <w:spacing w:after="9" w:line="268" w:lineRule="auto"/>
        <w:ind w:right="564" w:hanging="360"/>
        <w:jc w:val="both"/>
        <w:rPr>
          <w:color w:val="000000"/>
          <w:sz w:val="24"/>
          <w:lang w:eastAsia="ru-RU"/>
        </w:rPr>
      </w:pPr>
      <w:r w:rsidRPr="002A2AEF">
        <w:rPr>
          <w:color w:val="000000"/>
          <w:sz w:val="24"/>
          <w:lang w:eastAsia="ru-RU"/>
        </w:rPr>
        <w:t xml:space="preserve">практические методы: разработка и изготовление проектных изделий, поиск информации и подбор материала в различных источниках. Практические методы позволяют воплотить теоретические знания на практике, способствуют развитию навыков и умений детей. Учитывая возрастные и психологические особенности детей, специфику программы «Юный конструктор одежды», используются такие формы проведения занятий как лекции, исследовательские и практические работы. Наряду с традиционными, в программе используются современные технологии и методики: технология развивающего воспитания и обучения, здоровье сберегающие технологии, игровые технологии, компьютерные технологии. В случае необходимости, возможен переход на дистанционное обучение по программе. </w:t>
      </w:r>
    </w:p>
    <w:p w14:paraId="66E3E32F" w14:textId="77777777" w:rsidR="005513ED" w:rsidRPr="002A2AEF" w:rsidRDefault="005513ED" w:rsidP="005513ED">
      <w:pPr>
        <w:ind w:right="561"/>
        <w:rPr>
          <w:bCs/>
          <w:color w:val="000000"/>
          <w:sz w:val="24"/>
          <w:lang w:eastAsia="ru-RU"/>
        </w:rPr>
      </w:pPr>
      <w:r w:rsidRPr="002A2AEF">
        <w:rPr>
          <w:bCs/>
          <w:color w:val="000000"/>
          <w:sz w:val="24"/>
          <w:lang w:eastAsia="ru-RU"/>
        </w:rPr>
        <w:t xml:space="preserve">Планируемые результаты. </w:t>
      </w:r>
    </w:p>
    <w:p w14:paraId="4F8F6D85" w14:textId="77777777" w:rsidR="005513ED" w:rsidRPr="002A2AEF" w:rsidRDefault="005513ED" w:rsidP="005513ED">
      <w:pPr>
        <w:spacing w:after="30" w:line="270" w:lineRule="auto"/>
        <w:rPr>
          <w:bCs/>
          <w:color w:val="000000"/>
          <w:sz w:val="24"/>
          <w:lang w:eastAsia="ru-RU"/>
        </w:rPr>
      </w:pPr>
      <w:r w:rsidRPr="002A2AEF">
        <w:rPr>
          <w:bCs/>
          <w:color w:val="000000"/>
          <w:sz w:val="24"/>
          <w:lang w:eastAsia="ru-RU"/>
        </w:rPr>
        <w:t xml:space="preserve">Личностные: </w:t>
      </w:r>
    </w:p>
    <w:p w14:paraId="4C69734A" w14:textId="77777777" w:rsidR="005513ED" w:rsidRPr="004C0D64" w:rsidRDefault="005513ED" w:rsidP="005513ED">
      <w:pPr>
        <w:pStyle w:val="a5"/>
        <w:widowControl/>
        <w:numPr>
          <w:ilvl w:val="0"/>
          <w:numId w:val="23"/>
        </w:numPr>
        <w:autoSpaceDE/>
        <w:autoSpaceDN/>
        <w:spacing w:after="9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 xml:space="preserve">Проявление познавательных интересов и активности в данной предметной области, </w:t>
      </w:r>
    </w:p>
    <w:p w14:paraId="0478ADE9" w14:textId="77777777" w:rsidR="005513ED" w:rsidRPr="004C0D64" w:rsidRDefault="005513ED" w:rsidP="005513ED">
      <w:pPr>
        <w:pStyle w:val="a5"/>
        <w:widowControl/>
        <w:numPr>
          <w:ilvl w:val="0"/>
          <w:numId w:val="23"/>
        </w:numPr>
        <w:autoSpaceDE/>
        <w:autoSpaceDN/>
        <w:spacing w:after="15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 xml:space="preserve">Развития трудолюбия и ответственности за качество своей деятельности, </w:t>
      </w:r>
    </w:p>
    <w:p w14:paraId="24B476D3" w14:textId="77777777" w:rsidR="005513ED" w:rsidRPr="004C0D64" w:rsidRDefault="005513ED" w:rsidP="005513ED">
      <w:pPr>
        <w:pStyle w:val="a5"/>
        <w:widowControl/>
        <w:numPr>
          <w:ilvl w:val="0"/>
          <w:numId w:val="23"/>
        </w:numPr>
        <w:autoSpaceDE/>
        <w:autoSpaceDN/>
        <w:spacing w:after="15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 xml:space="preserve">Самооценка своих умственных и физических способностей для труда, </w:t>
      </w:r>
    </w:p>
    <w:p w14:paraId="3A3F3274" w14:textId="77777777" w:rsidR="005513ED" w:rsidRPr="004C0D64" w:rsidRDefault="005513ED" w:rsidP="005513ED">
      <w:pPr>
        <w:pStyle w:val="a5"/>
        <w:widowControl/>
        <w:numPr>
          <w:ilvl w:val="0"/>
          <w:numId w:val="23"/>
        </w:numPr>
        <w:autoSpaceDE/>
        <w:autoSpaceDN/>
        <w:spacing w:after="15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 xml:space="preserve">Бережное отношение к природным ресурсам. </w:t>
      </w:r>
    </w:p>
    <w:p w14:paraId="257F4FA7" w14:textId="77777777" w:rsidR="005513ED" w:rsidRPr="004C0D64" w:rsidRDefault="005513ED" w:rsidP="005513ED">
      <w:pPr>
        <w:pStyle w:val="a5"/>
        <w:widowControl/>
        <w:numPr>
          <w:ilvl w:val="0"/>
          <w:numId w:val="23"/>
        </w:numPr>
        <w:autoSpaceDE/>
        <w:autoSpaceDN/>
        <w:spacing w:after="9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 xml:space="preserve">Готовность к рациональному ведению хозяйства. </w:t>
      </w:r>
    </w:p>
    <w:p w14:paraId="201F8666" w14:textId="77777777" w:rsidR="005513ED" w:rsidRPr="004C0D64" w:rsidRDefault="005513ED" w:rsidP="005513ED">
      <w:pPr>
        <w:spacing w:after="30" w:line="270" w:lineRule="auto"/>
        <w:rPr>
          <w:bCs/>
          <w:color w:val="000000"/>
          <w:sz w:val="24"/>
          <w:lang w:eastAsia="ru-RU"/>
        </w:rPr>
      </w:pPr>
      <w:r w:rsidRPr="004C0D64">
        <w:rPr>
          <w:bCs/>
          <w:color w:val="000000"/>
          <w:sz w:val="24"/>
          <w:lang w:eastAsia="ru-RU"/>
        </w:rPr>
        <w:t xml:space="preserve">Метапредметные: </w:t>
      </w:r>
    </w:p>
    <w:p w14:paraId="7473AA87" w14:textId="77777777" w:rsidR="005513ED" w:rsidRPr="004C0D64" w:rsidRDefault="005513ED" w:rsidP="005513ED">
      <w:pPr>
        <w:pStyle w:val="a5"/>
        <w:widowControl/>
        <w:numPr>
          <w:ilvl w:val="0"/>
          <w:numId w:val="24"/>
        </w:numPr>
        <w:autoSpaceDE/>
        <w:autoSpaceDN/>
        <w:spacing w:after="31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 xml:space="preserve">Овладение способностью принимать и сохранять цели и задачи учебной деятельности, поиска средств ее осуществления.  </w:t>
      </w:r>
    </w:p>
    <w:p w14:paraId="1461F515" w14:textId="5E143DB8" w:rsidR="005513ED" w:rsidRPr="004C0D64" w:rsidRDefault="005513ED" w:rsidP="005513ED">
      <w:pPr>
        <w:pStyle w:val="a5"/>
        <w:widowControl/>
        <w:numPr>
          <w:ilvl w:val="0"/>
          <w:numId w:val="24"/>
        </w:numPr>
        <w:autoSpaceDE/>
        <w:autoSpaceDN/>
        <w:spacing w:after="9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 xml:space="preserve">Освоение способов решения проблем творческого и поискового характера.  </w:t>
      </w:r>
    </w:p>
    <w:p w14:paraId="0D03D9CF" w14:textId="77777777" w:rsidR="005513ED" w:rsidRPr="004C0D64" w:rsidRDefault="005513ED" w:rsidP="005513ED">
      <w:pPr>
        <w:pStyle w:val="a5"/>
        <w:widowControl/>
        <w:numPr>
          <w:ilvl w:val="0"/>
          <w:numId w:val="24"/>
        </w:numPr>
        <w:autoSpaceDE/>
        <w:autoSpaceDN/>
        <w:spacing w:after="36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  </w:t>
      </w:r>
    </w:p>
    <w:p w14:paraId="67C78FFF" w14:textId="77777777" w:rsidR="005513ED" w:rsidRPr="004C0D64" w:rsidRDefault="005513ED" w:rsidP="005513ED">
      <w:pPr>
        <w:pStyle w:val="a5"/>
        <w:widowControl/>
        <w:numPr>
          <w:ilvl w:val="0"/>
          <w:numId w:val="24"/>
        </w:numPr>
        <w:autoSpaceDE/>
        <w:autoSpaceDN/>
        <w:spacing w:after="37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 xml:space="preserve"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  </w:t>
      </w:r>
    </w:p>
    <w:p w14:paraId="6DEC1382" w14:textId="77777777" w:rsidR="005513ED" w:rsidRPr="004C0D64" w:rsidRDefault="005513ED" w:rsidP="005513ED">
      <w:pPr>
        <w:pStyle w:val="a5"/>
        <w:widowControl/>
        <w:numPr>
          <w:ilvl w:val="0"/>
          <w:numId w:val="24"/>
        </w:numPr>
        <w:autoSpaceDE/>
        <w:autoSpaceDN/>
        <w:spacing w:after="38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 xml:space="preserve"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</w:t>
      </w:r>
      <w:r w:rsidRPr="004C0D64">
        <w:rPr>
          <w:color w:val="000000"/>
          <w:sz w:val="24"/>
          <w:lang w:eastAsia="ru-RU"/>
        </w:rPr>
        <w:lastRenderedPageBreak/>
        <w:t xml:space="preserve">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  </w:t>
      </w:r>
    </w:p>
    <w:p w14:paraId="14B55552" w14:textId="77777777" w:rsidR="005513ED" w:rsidRPr="004C0D64" w:rsidRDefault="005513ED" w:rsidP="005513ED">
      <w:pPr>
        <w:pStyle w:val="a5"/>
        <w:widowControl/>
        <w:numPr>
          <w:ilvl w:val="0"/>
          <w:numId w:val="24"/>
        </w:numPr>
        <w:autoSpaceDE/>
        <w:autoSpaceDN/>
        <w:spacing w:after="9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 xml:space="preserve">Овладение базовыми предметными и межпредметными понятиями, отражающими существенные связи и отношения между объектами и процессами. </w:t>
      </w:r>
    </w:p>
    <w:p w14:paraId="0B96DE45" w14:textId="77777777" w:rsidR="005513ED" w:rsidRPr="004C0D64" w:rsidRDefault="005513ED" w:rsidP="005513ED">
      <w:pPr>
        <w:spacing w:after="30" w:line="270" w:lineRule="auto"/>
        <w:rPr>
          <w:bCs/>
          <w:color w:val="000000"/>
          <w:sz w:val="24"/>
          <w:lang w:eastAsia="ru-RU"/>
        </w:rPr>
      </w:pPr>
      <w:r w:rsidRPr="004C0D64">
        <w:rPr>
          <w:bCs/>
          <w:color w:val="000000"/>
          <w:sz w:val="24"/>
          <w:lang w:eastAsia="ru-RU"/>
        </w:rPr>
        <w:t xml:space="preserve">Предметные: </w:t>
      </w:r>
    </w:p>
    <w:p w14:paraId="35D9A860" w14:textId="77777777" w:rsidR="005513ED" w:rsidRPr="004C0D64" w:rsidRDefault="005513ED" w:rsidP="005513ED">
      <w:pPr>
        <w:pStyle w:val="a5"/>
        <w:widowControl/>
        <w:numPr>
          <w:ilvl w:val="0"/>
          <w:numId w:val="25"/>
        </w:numPr>
        <w:autoSpaceDE/>
        <w:autoSpaceDN/>
        <w:spacing w:after="37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 </w:t>
      </w:r>
    </w:p>
    <w:p w14:paraId="7A1D4443" w14:textId="77777777" w:rsidR="005513ED" w:rsidRPr="004C0D64" w:rsidRDefault="005513ED" w:rsidP="005513ED">
      <w:pPr>
        <w:pStyle w:val="a5"/>
        <w:widowControl/>
        <w:numPr>
          <w:ilvl w:val="0"/>
          <w:numId w:val="25"/>
        </w:numPr>
        <w:autoSpaceDE/>
        <w:autoSpaceDN/>
        <w:spacing w:after="34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 xml:space="preserve">Усвоение первоначальных представлений о материальной культуре как продукте предметно-преобразующей деятельности человека.  </w:t>
      </w:r>
    </w:p>
    <w:p w14:paraId="4FD0B2ED" w14:textId="4005F5F9" w:rsidR="005513ED" w:rsidRDefault="005513ED" w:rsidP="005513ED">
      <w:pPr>
        <w:pStyle w:val="a5"/>
        <w:widowControl/>
        <w:numPr>
          <w:ilvl w:val="0"/>
          <w:numId w:val="25"/>
        </w:numPr>
        <w:autoSpaceDE/>
        <w:autoSpaceDN/>
        <w:spacing w:after="9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>Приобретение навыков самообслуживания; овладение технологическими приемами конструирования и моделирования одежды; усвоение правил техники безопасности;</w:t>
      </w:r>
    </w:p>
    <w:p w14:paraId="146D2037" w14:textId="77777777" w:rsidR="005513ED" w:rsidRPr="004C0D64" w:rsidRDefault="005513ED" w:rsidP="005513ED">
      <w:pPr>
        <w:pStyle w:val="a5"/>
        <w:widowControl/>
        <w:numPr>
          <w:ilvl w:val="0"/>
          <w:numId w:val="25"/>
        </w:numPr>
        <w:autoSpaceDE/>
        <w:autoSpaceDN/>
        <w:spacing w:after="9" w:line="268" w:lineRule="auto"/>
        <w:ind w:right="564"/>
        <w:contextualSpacing/>
        <w:jc w:val="both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 xml:space="preserve">Использование приобретенных знаний и умений для творческого решения несложных конструкторских, технологических и организационных задач.  </w:t>
      </w:r>
    </w:p>
    <w:p w14:paraId="3979A9F5" w14:textId="77777777" w:rsidR="005513ED" w:rsidRDefault="005513ED" w:rsidP="005513ED">
      <w:pPr>
        <w:spacing w:after="9" w:line="268" w:lineRule="auto"/>
        <w:ind w:right="564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  Обучаемые должны научиться: самостоятельно рисовать детально эскизы одежды от руки и в программе Adobe </w:t>
      </w:r>
      <w:proofErr w:type="spellStart"/>
      <w:r w:rsidRPr="00A856FA">
        <w:rPr>
          <w:color w:val="000000"/>
          <w:sz w:val="24"/>
          <w:lang w:eastAsia="ru-RU"/>
        </w:rPr>
        <w:t>IIIustrator</w:t>
      </w:r>
      <w:proofErr w:type="spellEnd"/>
      <w:r w:rsidRPr="00A856FA">
        <w:rPr>
          <w:color w:val="000000"/>
          <w:sz w:val="24"/>
          <w:lang w:eastAsia="ru-RU"/>
        </w:rPr>
        <w:t xml:space="preserve">,  чтобы понимали конструкторы и технологи, строить выкройку плечевого изделия на кросс-платформенной системе </w:t>
      </w:r>
      <w:proofErr w:type="spellStart"/>
      <w:r w:rsidRPr="00A856FA">
        <w:rPr>
          <w:color w:val="000000"/>
          <w:sz w:val="24"/>
          <w:lang w:eastAsia="ru-RU"/>
        </w:rPr>
        <w:t>Valentina</w:t>
      </w:r>
      <w:proofErr w:type="spellEnd"/>
      <w:r w:rsidRPr="00A856FA">
        <w:rPr>
          <w:color w:val="000000"/>
          <w:sz w:val="24"/>
          <w:lang w:eastAsia="ru-RU"/>
        </w:rPr>
        <w:t xml:space="preserve">, используя 2D моделирование, которая позволяет проектировать и моделировать собственные выкройки одежды, прогнозировать популярные течения в Fashion, переносить свои лекала в 3D, чтобы до пошива проверить удобна ли </w:t>
      </w:r>
      <w:proofErr w:type="spellStart"/>
      <w:r w:rsidRPr="00A856FA">
        <w:rPr>
          <w:color w:val="000000"/>
          <w:sz w:val="24"/>
          <w:lang w:eastAsia="ru-RU"/>
        </w:rPr>
        <w:t>вешь</w:t>
      </w:r>
      <w:proofErr w:type="spellEnd"/>
      <w:r w:rsidRPr="00A856FA">
        <w:rPr>
          <w:color w:val="000000"/>
          <w:sz w:val="24"/>
          <w:lang w:eastAsia="ru-RU"/>
        </w:rPr>
        <w:t xml:space="preserve"> в носке и экономить на тканях, пользоваться швейной машиной, оверлоком и изготавливать текстильные изделия. </w:t>
      </w:r>
    </w:p>
    <w:p w14:paraId="0B79FCE4" w14:textId="77777777" w:rsidR="005513ED" w:rsidRPr="00A856FA" w:rsidRDefault="005513ED" w:rsidP="005513ED">
      <w:pPr>
        <w:spacing w:after="9" w:line="268" w:lineRule="auto"/>
        <w:ind w:right="564"/>
        <w:jc w:val="both"/>
        <w:rPr>
          <w:color w:val="000000"/>
          <w:sz w:val="24"/>
          <w:lang w:eastAsia="ru-RU"/>
        </w:rPr>
      </w:pPr>
    </w:p>
    <w:p w14:paraId="61E764FB" w14:textId="77777777" w:rsidR="005513ED" w:rsidRDefault="005513ED" w:rsidP="005513ED">
      <w:pPr>
        <w:shd w:val="clear" w:color="auto" w:fill="FFFFFF"/>
        <w:ind w:firstLine="567"/>
        <w:jc w:val="center"/>
        <w:rPr>
          <w:color w:val="000000"/>
          <w:sz w:val="24"/>
          <w:lang w:eastAsia="ru-RU"/>
        </w:rPr>
      </w:pPr>
      <w:r w:rsidRPr="004C0D64">
        <w:rPr>
          <w:color w:val="000000"/>
          <w:sz w:val="24"/>
          <w:lang w:eastAsia="ru-RU"/>
        </w:rPr>
        <w:t xml:space="preserve"> </w:t>
      </w:r>
    </w:p>
    <w:p w14:paraId="4B0702A6" w14:textId="77777777" w:rsidR="00A55B8A" w:rsidRDefault="00A55B8A" w:rsidP="00A55B8A">
      <w:pPr>
        <w:shd w:val="clear" w:color="auto" w:fill="FFFFFF"/>
        <w:ind w:firstLine="567"/>
        <w:rPr>
          <w:bCs/>
          <w:sz w:val="24"/>
          <w:szCs w:val="28"/>
        </w:rPr>
      </w:pPr>
    </w:p>
    <w:p w14:paraId="25C1F114" w14:textId="77777777" w:rsidR="00A55B8A" w:rsidRDefault="00A55B8A" w:rsidP="00311573">
      <w:pPr>
        <w:shd w:val="clear" w:color="auto" w:fill="FFFFFF"/>
        <w:ind w:firstLine="567"/>
        <w:jc w:val="center"/>
        <w:rPr>
          <w:bCs/>
          <w:sz w:val="24"/>
          <w:szCs w:val="28"/>
        </w:rPr>
      </w:pPr>
    </w:p>
    <w:p w14:paraId="6B534177" w14:textId="77777777" w:rsidR="00A55B8A" w:rsidRDefault="00A55B8A" w:rsidP="00311573">
      <w:pPr>
        <w:shd w:val="clear" w:color="auto" w:fill="FFFFFF"/>
        <w:ind w:firstLine="567"/>
        <w:jc w:val="center"/>
        <w:rPr>
          <w:bCs/>
          <w:sz w:val="24"/>
          <w:szCs w:val="28"/>
        </w:rPr>
      </w:pPr>
    </w:p>
    <w:p w14:paraId="3EFA0FBC" w14:textId="77777777" w:rsidR="00A55B8A" w:rsidRDefault="00A55B8A" w:rsidP="00311573">
      <w:pPr>
        <w:shd w:val="clear" w:color="auto" w:fill="FFFFFF"/>
        <w:ind w:firstLine="567"/>
        <w:jc w:val="center"/>
        <w:rPr>
          <w:bCs/>
          <w:sz w:val="24"/>
          <w:szCs w:val="28"/>
        </w:rPr>
      </w:pPr>
    </w:p>
    <w:p w14:paraId="3E072952" w14:textId="77777777" w:rsidR="00A55B8A" w:rsidRPr="004C0D64" w:rsidRDefault="00A55B8A" w:rsidP="00A55B8A">
      <w:pPr>
        <w:shd w:val="clear" w:color="auto" w:fill="FFFFFF"/>
        <w:ind w:firstLine="567"/>
        <w:jc w:val="center"/>
        <w:rPr>
          <w:bCs/>
          <w:sz w:val="24"/>
          <w:szCs w:val="28"/>
        </w:rPr>
      </w:pPr>
      <w:r w:rsidRPr="004C0D64">
        <w:rPr>
          <w:bCs/>
          <w:sz w:val="24"/>
          <w:szCs w:val="28"/>
        </w:rPr>
        <w:t>СОДЕРЖАНИЕ ПРОГРАММЫ</w:t>
      </w:r>
    </w:p>
    <w:p w14:paraId="1DB6618A" w14:textId="77777777" w:rsidR="00A55B8A" w:rsidRDefault="00A55B8A" w:rsidP="00A55B8A">
      <w:pPr>
        <w:shd w:val="clear" w:color="auto" w:fill="FFFFFF"/>
        <w:ind w:firstLine="567"/>
        <w:jc w:val="center"/>
        <w:rPr>
          <w:bCs/>
          <w:sz w:val="24"/>
          <w:szCs w:val="28"/>
        </w:rPr>
      </w:pPr>
    </w:p>
    <w:p w14:paraId="33C90243" w14:textId="086B76BA" w:rsidR="00A55B8A" w:rsidRPr="000B6AC5" w:rsidRDefault="00A55B8A" w:rsidP="00A55B8A">
      <w:pPr>
        <w:shd w:val="clear" w:color="auto" w:fill="FFFFFF"/>
        <w:ind w:firstLine="567"/>
        <w:jc w:val="center"/>
        <w:rPr>
          <w:bCs/>
          <w:sz w:val="24"/>
          <w:szCs w:val="28"/>
        </w:rPr>
      </w:pPr>
      <w:r w:rsidRPr="004C0D64">
        <w:rPr>
          <w:bCs/>
          <w:sz w:val="24"/>
          <w:szCs w:val="28"/>
        </w:rPr>
        <w:t>Учебный план</w:t>
      </w:r>
      <w:r w:rsidRPr="008E4E6B">
        <w:rPr>
          <w:bCs/>
          <w:sz w:val="24"/>
          <w:szCs w:val="24"/>
        </w:rPr>
        <w:t xml:space="preserve"> </w:t>
      </w:r>
    </w:p>
    <w:p w14:paraId="4CF32BAB" w14:textId="77777777" w:rsidR="00A55B8A" w:rsidRPr="00311573" w:rsidRDefault="00A55B8A" w:rsidP="00311573">
      <w:pPr>
        <w:shd w:val="clear" w:color="auto" w:fill="FFFFFF"/>
        <w:ind w:firstLine="567"/>
        <w:jc w:val="center"/>
        <w:rPr>
          <w:bCs/>
          <w:sz w:val="24"/>
          <w:szCs w:val="28"/>
        </w:rPr>
      </w:pPr>
    </w:p>
    <w:tbl>
      <w:tblPr>
        <w:tblStyle w:val="TableGrid"/>
        <w:tblW w:w="10332" w:type="dxa"/>
        <w:tblInd w:w="67" w:type="dxa"/>
        <w:tblLayout w:type="fixed"/>
        <w:tblCellMar>
          <w:top w:w="7" w:type="dxa"/>
          <w:left w:w="67" w:type="dxa"/>
        </w:tblCellMar>
        <w:tblLook w:val="04A0" w:firstRow="1" w:lastRow="0" w:firstColumn="1" w:lastColumn="0" w:noHBand="0" w:noVBand="1"/>
      </w:tblPr>
      <w:tblGrid>
        <w:gridCol w:w="828"/>
        <w:gridCol w:w="4345"/>
        <w:gridCol w:w="851"/>
        <w:gridCol w:w="850"/>
        <w:gridCol w:w="992"/>
        <w:gridCol w:w="2466"/>
      </w:tblGrid>
      <w:tr w:rsidR="002F6B4C" w:rsidRPr="00B24B4E" w14:paraId="39DD3F04" w14:textId="77777777" w:rsidTr="00F20CAB">
        <w:trPr>
          <w:trHeight w:val="28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A7CDE" w14:textId="059968A4" w:rsidR="002F6B4C" w:rsidRPr="00B24B4E" w:rsidRDefault="00F20CAB" w:rsidP="00A1406E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№</w:t>
            </w:r>
          </w:p>
        </w:tc>
        <w:tc>
          <w:tcPr>
            <w:tcW w:w="4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5465D" w14:textId="77777777" w:rsidR="002F6B4C" w:rsidRPr="00B24B4E" w:rsidRDefault="002F6B4C" w:rsidP="00A1406E">
            <w:pPr>
              <w:ind w:right="50"/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Основные темы и разделы. 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1EF9" w14:textId="77777777" w:rsidR="002F6B4C" w:rsidRPr="00B24B4E" w:rsidRDefault="002F6B4C" w:rsidP="00A1406E">
            <w:pPr>
              <w:ind w:right="8"/>
              <w:jc w:val="center"/>
              <w:rPr>
                <w:bCs/>
                <w:color w:val="000000"/>
              </w:rPr>
            </w:pPr>
            <w:r w:rsidRPr="00B24B4E">
              <w:rPr>
                <w:bCs/>
                <w:color w:val="000000"/>
              </w:rPr>
              <w:t xml:space="preserve">Кол-во часов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1159" w14:textId="77777777" w:rsidR="002F6B4C" w:rsidRPr="00B24B4E" w:rsidRDefault="002F6B4C" w:rsidP="00A1406E">
            <w:pPr>
              <w:ind w:right="48"/>
              <w:jc w:val="center"/>
              <w:rPr>
                <w:bCs/>
                <w:color w:val="000000"/>
              </w:rPr>
            </w:pPr>
            <w:r w:rsidRPr="00B24B4E">
              <w:rPr>
                <w:bCs/>
                <w:color w:val="000000"/>
              </w:rPr>
              <w:t xml:space="preserve">В том числе 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4379" w14:textId="77777777" w:rsidR="002F6B4C" w:rsidRPr="00B24B4E" w:rsidRDefault="002F6B4C" w:rsidP="00A1406E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Формы контроля </w:t>
            </w:r>
          </w:p>
        </w:tc>
      </w:tr>
      <w:tr w:rsidR="002F6B4C" w:rsidRPr="00B24B4E" w14:paraId="161E4FAF" w14:textId="77777777" w:rsidTr="00A55B8A">
        <w:trPr>
          <w:trHeight w:val="162"/>
        </w:trPr>
        <w:tc>
          <w:tcPr>
            <w:tcW w:w="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C74FEC" w14:textId="77777777" w:rsidR="002F6B4C" w:rsidRPr="00B24B4E" w:rsidRDefault="002F6B4C" w:rsidP="00A1406E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43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1F7E9" w14:textId="77777777" w:rsidR="002F6B4C" w:rsidRPr="00B24B4E" w:rsidRDefault="002F6B4C" w:rsidP="00A1406E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8421" w14:textId="77777777" w:rsidR="002F6B4C" w:rsidRPr="00B24B4E" w:rsidRDefault="002F6B4C" w:rsidP="00A1406E">
            <w:pPr>
              <w:rPr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C1B3" w14:textId="77777777" w:rsidR="002F6B4C" w:rsidRPr="00B24B4E" w:rsidRDefault="002F6B4C" w:rsidP="00A1406E">
            <w:pPr>
              <w:rPr>
                <w:bCs/>
                <w:color w:val="000000"/>
              </w:rPr>
            </w:pPr>
            <w:r w:rsidRPr="00B24B4E">
              <w:rPr>
                <w:bCs/>
                <w:color w:val="000000"/>
              </w:rPr>
              <w:t xml:space="preserve">Теория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D674" w14:textId="77777777" w:rsidR="002F6B4C" w:rsidRPr="00B24B4E" w:rsidRDefault="002F6B4C" w:rsidP="00A1406E">
            <w:pPr>
              <w:spacing w:after="6"/>
              <w:rPr>
                <w:bCs/>
                <w:color w:val="000000"/>
              </w:rPr>
            </w:pPr>
            <w:r w:rsidRPr="00B24B4E">
              <w:rPr>
                <w:bCs/>
                <w:color w:val="000000"/>
              </w:rPr>
              <w:t xml:space="preserve">Практика </w:t>
            </w:r>
          </w:p>
        </w:tc>
        <w:tc>
          <w:tcPr>
            <w:tcW w:w="24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05AB" w14:textId="77777777" w:rsidR="002F6B4C" w:rsidRPr="00B24B4E" w:rsidRDefault="002F6B4C" w:rsidP="00A1406E">
            <w:pPr>
              <w:rPr>
                <w:bCs/>
                <w:color w:val="000000"/>
                <w:sz w:val="24"/>
              </w:rPr>
            </w:pPr>
          </w:p>
        </w:tc>
      </w:tr>
      <w:tr w:rsidR="002F6B4C" w:rsidRPr="00B24B4E" w14:paraId="6FD31522" w14:textId="77777777" w:rsidTr="00F20CAB">
        <w:trPr>
          <w:trHeight w:val="286"/>
        </w:trPr>
        <w:tc>
          <w:tcPr>
            <w:tcW w:w="10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A8E5" w14:textId="73041192" w:rsidR="002F6B4C" w:rsidRPr="00B24B4E" w:rsidRDefault="002F6B4C" w:rsidP="00A1406E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Раздел 1.   </w:t>
            </w:r>
            <w:r w:rsidR="00F20CAB" w:rsidRPr="00AA627B">
              <w:rPr>
                <w:bCs/>
                <w:sz w:val="24"/>
              </w:rPr>
              <w:t>Основы</w:t>
            </w:r>
            <w:r w:rsidR="00F20CAB" w:rsidRPr="00AA627B">
              <w:rPr>
                <w:bCs/>
                <w:spacing w:val="-13"/>
                <w:sz w:val="24"/>
              </w:rPr>
              <w:t xml:space="preserve"> </w:t>
            </w:r>
            <w:r w:rsidR="00F20CAB" w:rsidRPr="00AA627B">
              <w:rPr>
                <w:bCs/>
                <w:sz w:val="24"/>
              </w:rPr>
              <w:t>материаловедения</w:t>
            </w:r>
            <w:r w:rsidR="00F20CAB" w:rsidRPr="00AA627B">
              <w:rPr>
                <w:bCs/>
                <w:spacing w:val="35"/>
                <w:sz w:val="24"/>
              </w:rPr>
              <w:t xml:space="preserve"> </w:t>
            </w:r>
            <w:r w:rsidR="00F20CAB" w:rsidRPr="00AA627B">
              <w:rPr>
                <w:bCs/>
                <w:sz w:val="24"/>
              </w:rPr>
              <w:t xml:space="preserve">и </w:t>
            </w:r>
            <w:r w:rsidR="00F20CAB" w:rsidRPr="00AA627B">
              <w:rPr>
                <w:bCs/>
                <w:spacing w:val="-2"/>
                <w:sz w:val="24"/>
              </w:rPr>
              <w:t>цветоделения</w:t>
            </w:r>
            <w:r w:rsidR="00F20CAB">
              <w:rPr>
                <w:bCs/>
                <w:spacing w:val="-2"/>
                <w:sz w:val="24"/>
              </w:rPr>
              <w:t xml:space="preserve"> (3 ч)</w:t>
            </w:r>
          </w:p>
        </w:tc>
      </w:tr>
      <w:tr w:rsidR="00F20CAB" w:rsidRPr="00B24B4E" w14:paraId="49FA93A6" w14:textId="77777777" w:rsidTr="00F20CA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9F2F" w14:textId="0C29BE4A" w:rsidR="00F20CAB" w:rsidRPr="00B24B4E" w:rsidRDefault="00F20CAB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1.1.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0E972" w14:textId="77777777" w:rsidR="00F20CAB" w:rsidRDefault="00F20CAB" w:rsidP="00F20C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образовательную</w:t>
            </w:r>
          </w:p>
          <w:p w14:paraId="6A8D7BDA" w14:textId="25A885B8" w:rsidR="00F20CAB" w:rsidRPr="00B24B4E" w:rsidRDefault="00F20CAB" w:rsidP="00F20CAB">
            <w:pPr>
              <w:rPr>
                <w:bCs/>
                <w:color w:val="000000"/>
                <w:sz w:val="24"/>
              </w:rPr>
            </w:pP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59B9" w14:textId="77777777" w:rsidR="00F20CAB" w:rsidRPr="00B24B4E" w:rsidRDefault="00F20CAB" w:rsidP="00F20CAB">
            <w:pPr>
              <w:ind w:right="48"/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EDE4" w14:textId="77777777" w:rsidR="00F20CAB" w:rsidRPr="00B24B4E" w:rsidRDefault="00F20CAB" w:rsidP="00F20CAB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1BF1" w14:textId="13870488" w:rsidR="00F20CAB" w:rsidRPr="00B24B4E" w:rsidRDefault="00F20CAB" w:rsidP="00F20CAB">
            <w:pPr>
              <w:ind w:right="49"/>
              <w:jc w:val="center"/>
              <w:rPr>
                <w:bCs/>
                <w:color w:val="000000"/>
                <w:sz w:val="24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DDC4" w14:textId="77777777" w:rsidR="00F20CAB" w:rsidRPr="00B24B4E" w:rsidRDefault="00F20CAB" w:rsidP="00F20CAB">
            <w:pPr>
              <w:jc w:val="both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>Входной контроль</w:t>
            </w:r>
            <w:r w:rsidRPr="00B24B4E">
              <w:rPr>
                <w:bCs/>
                <w:color w:val="666666"/>
                <w:sz w:val="24"/>
              </w:rPr>
              <w:t xml:space="preserve"> </w:t>
            </w:r>
          </w:p>
        </w:tc>
      </w:tr>
      <w:tr w:rsidR="00F20CAB" w:rsidRPr="00B24B4E" w14:paraId="3A69C7D5" w14:textId="77777777" w:rsidTr="00F20CAB">
        <w:trPr>
          <w:trHeight w:val="5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3347" w14:textId="3875D4DB" w:rsidR="00F20CAB" w:rsidRPr="00B24B4E" w:rsidRDefault="00F20CAB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1.2.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FAD1" w14:textId="2CC7B21F" w:rsidR="00F20CAB" w:rsidRPr="00B24B4E" w:rsidRDefault="00F20CAB" w:rsidP="00F20CAB">
            <w:pPr>
              <w:rPr>
                <w:bCs/>
                <w:color w:val="000000"/>
                <w:sz w:val="24"/>
              </w:rPr>
            </w:pPr>
            <w:r>
              <w:rPr>
                <w:spacing w:val="-2"/>
                <w:sz w:val="24"/>
              </w:rPr>
              <w:t>Материаловедение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FD77" w14:textId="77777777" w:rsidR="00F20CAB" w:rsidRPr="00B24B4E" w:rsidRDefault="00F20CAB" w:rsidP="00F20CAB">
            <w:pPr>
              <w:ind w:right="48"/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9A65" w14:textId="77777777" w:rsidR="00F20CAB" w:rsidRPr="00B24B4E" w:rsidRDefault="00F20CAB" w:rsidP="00F20CAB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D833" w14:textId="77777777" w:rsidR="00F20CAB" w:rsidRPr="00B24B4E" w:rsidRDefault="00F20CAB" w:rsidP="00F20CAB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666666"/>
                <w:sz w:val="24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0F9E" w14:textId="77777777" w:rsidR="00F20CAB" w:rsidRPr="00B24B4E" w:rsidRDefault="00F20CAB" w:rsidP="00F20CAB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Беседа, выполнение</w:t>
            </w:r>
          </w:p>
          <w:p w14:paraId="6981FA3C" w14:textId="77777777" w:rsidR="00F20CAB" w:rsidRPr="00B24B4E" w:rsidRDefault="00F20CAB" w:rsidP="00F20CAB">
            <w:pPr>
              <w:rPr>
                <w:bCs/>
                <w:color w:val="000000"/>
                <w:sz w:val="24"/>
              </w:rPr>
            </w:pPr>
            <w:r w:rsidRPr="00B24B4E">
              <w:rPr>
                <w:bCs/>
                <w:sz w:val="24"/>
                <w:szCs w:val="24"/>
              </w:rPr>
              <w:t>практических заданий</w:t>
            </w:r>
          </w:p>
        </w:tc>
      </w:tr>
      <w:tr w:rsidR="00F20CAB" w:rsidRPr="00B24B4E" w14:paraId="6288BC76" w14:textId="77777777" w:rsidTr="00F20CA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0FC6" w14:textId="1B73A356" w:rsidR="00F20CAB" w:rsidRPr="00B24B4E" w:rsidRDefault="00F20CAB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1.3.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492D" w14:textId="77777777" w:rsidR="00F20CAB" w:rsidRDefault="00F20CAB" w:rsidP="00F20CA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цветоделения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(колористка)</w:t>
            </w:r>
          </w:p>
          <w:p w14:paraId="0D7DC6CC" w14:textId="6EFC3D54" w:rsidR="00F20CAB" w:rsidRPr="00B24B4E" w:rsidRDefault="00F20CAB" w:rsidP="00F20CAB">
            <w:pPr>
              <w:rPr>
                <w:bCs/>
                <w:color w:val="000000"/>
                <w:sz w:val="24"/>
              </w:rPr>
            </w:pPr>
            <w:r>
              <w:rPr>
                <w:color w:val="001E41"/>
                <w:sz w:val="24"/>
              </w:rPr>
              <w:t xml:space="preserve">Color </w:t>
            </w:r>
            <w:proofErr w:type="spellStart"/>
            <w:r>
              <w:rPr>
                <w:color w:val="001E41"/>
                <w:spacing w:val="-2"/>
                <w:sz w:val="24"/>
              </w:rPr>
              <w:t>Picker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2580" w14:textId="77777777" w:rsidR="00F20CAB" w:rsidRPr="00B24B4E" w:rsidRDefault="00F20CAB" w:rsidP="00F20CAB">
            <w:pPr>
              <w:ind w:right="48"/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6B7B" w14:textId="77777777" w:rsidR="00F20CAB" w:rsidRPr="00B24B4E" w:rsidRDefault="00F20CAB" w:rsidP="00F20CAB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0834" w14:textId="77777777" w:rsidR="00F20CAB" w:rsidRPr="00B24B4E" w:rsidRDefault="00F20CAB" w:rsidP="00F20CAB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666666"/>
                <w:sz w:val="24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876A" w14:textId="77777777" w:rsidR="00F20CAB" w:rsidRPr="00B24B4E" w:rsidRDefault="00F20CAB" w:rsidP="00F20CAB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Беседа, выполнение</w:t>
            </w:r>
          </w:p>
          <w:p w14:paraId="56219CC9" w14:textId="77777777" w:rsidR="00F20CAB" w:rsidRPr="00B24B4E" w:rsidRDefault="00F20CAB" w:rsidP="00F20CAB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sz w:val="24"/>
                <w:szCs w:val="24"/>
              </w:rPr>
              <w:t>практических заданий</w:t>
            </w:r>
          </w:p>
        </w:tc>
      </w:tr>
      <w:tr w:rsidR="002F6B4C" w:rsidRPr="00B24B4E" w14:paraId="13548162" w14:textId="77777777" w:rsidTr="00F20CAB">
        <w:trPr>
          <w:trHeight w:val="300"/>
        </w:trPr>
        <w:tc>
          <w:tcPr>
            <w:tcW w:w="10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E052" w14:textId="125E28EA" w:rsidR="002F6B4C" w:rsidRPr="00B24B4E" w:rsidRDefault="002F6B4C" w:rsidP="00A1406E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Раздел 2.  </w:t>
            </w:r>
            <w:r w:rsidR="00837AFA" w:rsidRPr="00807CCA">
              <w:rPr>
                <w:bCs/>
                <w:sz w:val="24"/>
              </w:rPr>
              <w:t>Основы</w:t>
            </w:r>
            <w:r w:rsidR="00837AFA" w:rsidRPr="00807CCA">
              <w:rPr>
                <w:bCs/>
                <w:spacing w:val="2"/>
                <w:sz w:val="24"/>
              </w:rPr>
              <w:t xml:space="preserve"> </w:t>
            </w:r>
            <w:r w:rsidR="00837AFA" w:rsidRPr="00807CCA">
              <w:rPr>
                <w:bCs/>
                <w:spacing w:val="-2"/>
                <w:sz w:val="24"/>
              </w:rPr>
              <w:t>шитья (6 ч)</w:t>
            </w:r>
          </w:p>
        </w:tc>
      </w:tr>
      <w:tr w:rsidR="00F20CAB" w:rsidRPr="00B24B4E" w14:paraId="18D05583" w14:textId="77777777" w:rsidTr="00F20CAB">
        <w:trPr>
          <w:trHeight w:val="56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5A90" w14:textId="3E4DE28C" w:rsidR="00F20CAB" w:rsidRPr="00B24B4E" w:rsidRDefault="00F20CAB" w:rsidP="00A55B8A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2.1.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4D37" w14:textId="77777777" w:rsidR="00F20CAB" w:rsidRDefault="00F20CAB" w:rsidP="00F20CAB">
            <w:pPr>
              <w:pStyle w:val="TableParagraph"/>
              <w:tabs>
                <w:tab w:val="left" w:pos="2970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Техника</w:t>
            </w:r>
          </w:p>
          <w:p w14:paraId="646B2FA9" w14:textId="0B801971" w:rsidR="00F20CAB" w:rsidRPr="00B24B4E" w:rsidRDefault="00F20CAB" w:rsidP="00F20CAB">
            <w:pPr>
              <w:jc w:val="both"/>
              <w:rPr>
                <w:bCs/>
                <w:color w:val="000000"/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4F11" w14:textId="1A1C5D2F" w:rsidR="00F20CAB" w:rsidRPr="00B24B4E" w:rsidRDefault="00F20CAB" w:rsidP="00F20CAB">
            <w:pPr>
              <w:ind w:right="48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2E55" w14:textId="38274794" w:rsidR="00F20CAB" w:rsidRPr="00B24B4E" w:rsidRDefault="00F20CAB" w:rsidP="00F20CAB">
            <w:pPr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76E5" w14:textId="386B9E84" w:rsidR="00F20CAB" w:rsidRPr="00B24B4E" w:rsidRDefault="00F20CAB" w:rsidP="00F20CAB">
            <w:pPr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FBC4" w14:textId="5C6A30AD" w:rsidR="00F20CAB" w:rsidRPr="00B24B4E" w:rsidRDefault="00F20CAB" w:rsidP="00F20CAB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color w:val="000000"/>
                <w:sz w:val="24"/>
              </w:rPr>
            </w:pPr>
            <w:r w:rsidRPr="00B24B4E">
              <w:rPr>
                <w:bCs/>
                <w:sz w:val="24"/>
                <w:szCs w:val="24"/>
              </w:rPr>
              <w:t>Беседа</w:t>
            </w:r>
          </w:p>
          <w:p w14:paraId="065F8079" w14:textId="00CD2D5C" w:rsidR="00F20CAB" w:rsidRPr="00B24B4E" w:rsidRDefault="00F20CAB" w:rsidP="00F20CAB">
            <w:pPr>
              <w:jc w:val="center"/>
              <w:rPr>
                <w:bCs/>
                <w:color w:val="000000"/>
                <w:sz w:val="24"/>
              </w:rPr>
            </w:pPr>
          </w:p>
        </w:tc>
      </w:tr>
      <w:tr w:rsidR="00F20CAB" w:rsidRPr="00B24B4E" w14:paraId="63DBEB44" w14:textId="77777777" w:rsidTr="00F20CAB">
        <w:trPr>
          <w:trHeight w:val="41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3361" w14:textId="4CF8F990" w:rsidR="00F20CAB" w:rsidRPr="00B24B4E" w:rsidRDefault="00F20CAB" w:rsidP="00A55B8A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2.2.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E3F0" w14:textId="7083C33E" w:rsidR="00F20CAB" w:rsidRPr="00B24B4E" w:rsidRDefault="00F20CAB" w:rsidP="00F20CAB">
            <w:pPr>
              <w:jc w:val="both"/>
              <w:rPr>
                <w:bCs/>
                <w:color w:val="000000"/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1D8C" w14:textId="5AE282C0" w:rsidR="00F20CAB" w:rsidRPr="00B24B4E" w:rsidRDefault="00F20CAB" w:rsidP="00F20CAB">
            <w:pPr>
              <w:ind w:right="48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2F8B" w14:textId="3B801E16" w:rsidR="00F20CAB" w:rsidRPr="00B24B4E" w:rsidRDefault="00F20CAB" w:rsidP="00F20CAB">
            <w:pPr>
              <w:ind w:right="43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BD5C" w14:textId="061D525B" w:rsidR="00F20CAB" w:rsidRPr="00B24B4E" w:rsidRDefault="00F20CAB" w:rsidP="00F20CAB">
            <w:pPr>
              <w:ind w:right="46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EC6D" w14:textId="77777777" w:rsidR="00F20CAB" w:rsidRPr="00B24B4E" w:rsidRDefault="00F20CAB" w:rsidP="00F20CAB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Беседа, выполнение</w:t>
            </w:r>
          </w:p>
          <w:p w14:paraId="7A2E78C4" w14:textId="3D9614DF" w:rsidR="00F20CAB" w:rsidRPr="00B24B4E" w:rsidRDefault="00F20CAB" w:rsidP="00F20CAB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практических заданий</w:t>
            </w:r>
          </w:p>
        </w:tc>
      </w:tr>
      <w:tr w:rsidR="00F20CAB" w:rsidRPr="00B24B4E" w14:paraId="4765E3B6" w14:textId="77777777" w:rsidTr="00F20CAB">
        <w:trPr>
          <w:trHeight w:val="39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33C0" w14:textId="068AE7F3" w:rsidR="00F20CAB" w:rsidRPr="00B24B4E" w:rsidRDefault="00F20CAB" w:rsidP="00A55B8A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2.3.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35E0" w14:textId="7CA15DF7" w:rsidR="00F20CAB" w:rsidRPr="00B24B4E" w:rsidRDefault="00F20CAB" w:rsidP="00F20CAB">
            <w:pPr>
              <w:jc w:val="both"/>
              <w:rPr>
                <w:bCs/>
                <w:color w:val="000000"/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швов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A626" w14:textId="46B5EF54" w:rsidR="00F20CAB" w:rsidRPr="00B24B4E" w:rsidRDefault="00F20CAB" w:rsidP="00F20CAB">
            <w:pPr>
              <w:ind w:right="48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B621" w14:textId="62775DE4" w:rsidR="00F20CAB" w:rsidRPr="00B24B4E" w:rsidRDefault="00F20CAB" w:rsidP="00F20CAB">
            <w:pPr>
              <w:ind w:right="43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DDEA" w14:textId="4B0B2A13" w:rsidR="00F20CAB" w:rsidRPr="00B24B4E" w:rsidRDefault="00F20CAB" w:rsidP="00F20CAB">
            <w:pPr>
              <w:ind w:right="46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C040" w14:textId="77777777" w:rsidR="00F20CAB" w:rsidRPr="00B24B4E" w:rsidRDefault="00F20CAB" w:rsidP="00F20CAB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Беседа, выполнение</w:t>
            </w:r>
          </w:p>
          <w:p w14:paraId="6BB6303F" w14:textId="711F1031" w:rsidR="00F20CAB" w:rsidRPr="00B24B4E" w:rsidRDefault="00F20CAB" w:rsidP="00F20CAB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практических заданий</w:t>
            </w:r>
          </w:p>
        </w:tc>
      </w:tr>
      <w:tr w:rsidR="00F20CAB" w:rsidRPr="00B24B4E" w14:paraId="198FE1EA" w14:textId="77777777" w:rsidTr="00F20CAB">
        <w:trPr>
          <w:trHeight w:val="54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E80F" w14:textId="77777777" w:rsidR="00F20CAB" w:rsidRDefault="00F20CAB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2.4.</w:t>
            </w:r>
          </w:p>
          <w:p w14:paraId="2ADD9CA7" w14:textId="19F11891" w:rsidR="00F20CAB" w:rsidRPr="00B24B4E" w:rsidRDefault="00F20CAB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2.5.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1B3D" w14:textId="77777777" w:rsidR="00F20CAB" w:rsidRDefault="00F20CAB" w:rsidP="00F20CA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Технология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обработки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деталей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12CF7CDA" w14:textId="4339DCA9" w:rsidR="00F20CAB" w:rsidRPr="00B24B4E" w:rsidRDefault="00F20CAB" w:rsidP="00F20CAB">
            <w:pPr>
              <w:jc w:val="both"/>
              <w:rPr>
                <w:bCs/>
                <w:color w:val="000000"/>
                <w:sz w:val="24"/>
              </w:rPr>
            </w:pPr>
            <w:r>
              <w:rPr>
                <w:spacing w:val="-2"/>
                <w:sz w:val="24"/>
              </w:rPr>
              <w:t>узлов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63EE" w14:textId="450BF506" w:rsidR="00F20CAB" w:rsidRPr="00B24B4E" w:rsidRDefault="00F20CAB" w:rsidP="00F20CAB">
            <w:pPr>
              <w:ind w:right="48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65CC" w14:textId="4D4F7FD1" w:rsidR="00F20CAB" w:rsidRPr="00B24B4E" w:rsidRDefault="00F20CAB" w:rsidP="00F20CAB">
            <w:pPr>
              <w:ind w:right="43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0FC4" w14:textId="2FF8ED87" w:rsidR="00F20CAB" w:rsidRPr="00B24B4E" w:rsidRDefault="00F20CAB" w:rsidP="00F20CAB">
            <w:pPr>
              <w:ind w:right="46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FD20" w14:textId="77777777" w:rsidR="00F20CAB" w:rsidRPr="00B24B4E" w:rsidRDefault="00F20CAB" w:rsidP="00F20CAB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Беседа, выполнение</w:t>
            </w:r>
          </w:p>
          <w:p w14:paraId="153E7EB7" w14:textId="53FE865F" w:rsidR="00F20CAB" w:rsidRPr="00B24B4E" w:rsidRDefault="00F20CAB" w:rsidP="00F20CAB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практических заданий</w:t>
            </w:r>
          </w:p>
        </w:tc>
      </w:tr>
      <w:tr w:rsidR="00F20CAB" w:rsidRPr="00B24B4E" w14:paraId="7C4D02E9" w14:textId="77777777" w:rsidTr="00F20CAB">
        <w:trPr>
          <w:trHeight w:val="26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2BBB" w14:textId="4FD39E1F" w:rsidR="00F20CAB" w:rsidRPr="00B24B4E" w:rsidRDefault="00F20CAB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2.6.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0CEA" w14:textId="77777777" w:rsidR="00F20CAB" w:rsidRDefault="00F20CAB" w:rsidP="00F20CAB">
            <w:pPr>
              <w:pStyle w:val="TableParagraph"/>
              <w:tabs>
                <w:tab w:val="left" w:pos="1132"/>
                <w:tab w:val="left" w:pos="3003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отделки</w:t>
            </w:r>
          </w:p>
          <w:p w14:paraId="6528824B" w14:textId="050E30F9" w:rsidR="00F20CAB" w:rsidRPr="00B24B4E" w:rsidRDefault="00F20CAB" w:rsidP="00F20CAB">
            <w:pPr>
              <w:jc w:val="both"/>
              <w:rPr>
                <w:bCs/>
                <w:color w:val="000000"/>
                <w:sz w:val="24"/>
              </w:rPr>
            </w:pPr>
            <w:r>
              <w:rPr>
                <w:spacing w:val="-2"/>
                <w:sz w:val="24"/>
              </w:rPr>
              <w:t>одежды.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5D86" w14:textId="28EE9A2E" w:rsidR="00F20CAB" w:rsidRPr="00B24B4E" w:rsidRDefault="00F20CAB" w:rsidP="00F20CAB">
            <w:pPr>
              <w:ind w:right="48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B532" w14:textId="0FA7CD1D" w:rsidR="00F20CAB" w:rsidRPr="00B24B4E" w:rsidRDefault="00F20CAB" w:rsidP="00F20CAB">
            <w:pPr>
              <w:ind w:right="43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1EFF" w14:textId="1ADA1657" w:rsidR="00F20CAB" w:rsidRPr="00B24B4E" w:rsidRDefault="00F20CAB" w:rsidP="00F20CAB">
            <w:pPr>
              <w:ind w:right="46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20CF" w14:textId="77777777" w:rsidR="00F20CAB" w:rsidRPr="00B24B4E" w:rsidRDefault="00F20CAB" w:rsidP="00F20CAB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Беседа, выполнение</w:t>
            </w:r>
          </w:p>
          <w:p w14:paraId="04AD02B1" w14:textId="57AB64E3" w:rsidR="00F20CAB" w:rsidRPr="00B24B4E" w:rsidRDefault="00F20CAB" w:rsidP="00F20CAB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практических заданий</w:t>
            </w:r>
          </w:p>
        </w:tc>
      </w:tr>
      <w:tr w:rsidR="00837AFA" w:rsidRPr="00B24B4E" w14:paraId="7791FDEA" w14:textId="77777777" w:rsidTr="00F20CAB">
        <w:trPr>
          <w:trHeight w:val="286"/>
        </w:trPr>
        <w:tc>
          <w:tcPr>
            <w:tcW w:w="10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34DF" w14:textId="7D0B8398" w:rsidR="00837AFA" w:rsidRPr="00807CCA" w:rsidRDefault="00311573" w:rsidP="00837AFA">
            <w:pPr>
              <w:jc w:val="center"/>
              <w:rPr>
                <w:bCs/>
                <w:color w:val="000000"/>
                <w:sz w:val="24"/>
              </w:rPr>
            </w:pPr>
            <w:r w:rsidRPr="00807CCA">
              <w:rPr>
                <w:bCs/>
                <w:sz w:val="24"/>
              </w:rPr>
              <w:t xml:space="preserve">Раздел 3. </w:t>
            </w:r>
            <w:r w:rsidRPr="00807CCA">
              <w:rPr>
                <w:bCs/>
                <w:spacing w:val="-2"/>
                <w:sz w:val="24"/>
              </w:rPr>
              <w:t>Основы</w:t>
            </w:r>
            <w:r w:rsidR="00807CCA">
              <w:rPr>
                <w:bCs/>
                <w:sz w:val="24"/>
              </w:rPr>
              <w:t xml:space="preserve"> </w:t>
            </w:r>
            <w:r w:rsidRPr="00807CCA">
              <w:rPr>
                <w:bCs/>
                <w:spacing w:val="-2"/>
                <w:sz w:val="24"/>
              </w:rPr>
              <w:t>конструирования</w:t>
            </w:r>
            <w:r w:rsidRPr="00807CCA">
              <w:rPr>
                <w:bCs/>
                <w:sz w:val="24"/>
              </w:rPr>
              <w:t xml:space="preserve"> </w:t>
            </w:r>
            <w:r w:rsidRPr="00807CCA">
              <w:rPr>
                <w:bCs/>
                <w:spacing w:val="-10"/>
                <w:sz w:val="24"/>
              </w:rPr>
              <w:t xml:space="preserve">и </w:t>
            </w:r>
            <w:r w:rsidRPr="00807CCA">
              <w:rPr>
                <w:bCs/>
                <w:spacing w:val="-2"/>
                <w:sz w:val="24"/>
              </w:rPr>
              <w:t>моделирования (</w:t>
            </w:r>
            <w:r w:rsidRPr="00807CCA">
              <w:rPr>
                <w:bCs/>
                <w:spacing w:val="-5"/>
                <w:sz w:val="24"/>
              </w:rPr>
              <w:t>14 ч)</w:t>
            </w:r>
          </w:p>
        </w:tc>
      </w:tr>
      <w:tr w:rsidR="00F20CAB" w:rsidRPr="00B24B4E" w14:paraId="60D90355" w14:textId="77777777" w:rsidTr="00F20CA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6E3D" w14:textId="77777777" w:rsidR="00F20CAB" w:rsidRDefault="00A55B8A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lastRenderedPageBreak/>
              <w:t>3.1.</w:t>
            </w:r>
          </w:p>
          <w:p w14:paraId="5BD9DE0E" w14:textId="77777777" w:rsidR="00A55B8A" w:rsidRDefault="00A55B8A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3.2.</w:t>
            </w:r>
          </w:p>
          <w:p w14:paraId="36C6EEF9" w14:textId="52F9A10A" w:rsidR="00A55B8A" w:rsidRPr="00B24B4E" w:rsidRDefault="00A55B8A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3.3.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8EC4" w14:textId="50563FAC" w:rsidR="00F20CAB" w:rsidRPr="00B24B4E" w:rsidRDefault="00F20CAB" w:rsidP="00F20CAB">
            <w:pPr>
              <w:rPr>
                <w:bCs/>
                <w:color w:val="000000"/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Valentina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B38B" w14:textId="74780031" w:rsidR="00F20CAB" w:rsidRPr="00B24B4E" w:rsidRDefault="00F20CAB" w:rsidP="00F20CAB">
            <w:pPr>
              <w:ind w:right="48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BA22" w14:textId="015CC8AB" w:rsidR="00F20CAB" w:rsidRPr="00B24B4E" w:rsidRDefault="00F20CAB" w:rsidP="00F20CAB">
            <w:pPr>
              <w:ind w:right="43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6DA2" w14:textId="711C972D" w:rsidR="00F20CAB" w:rsidRPr="00B24B4E" w:rsidRDefault="00F20CAB" w:rsidP="00F20CAB">
            <w:pPr>
              <w:ind w:right="46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BC2B" w14:textId="77777777" w:rsidR="00F20CAB" w:rsidRPr="00B24B4E" w:rsidRDefault="00F20CAB" w:rsidP="00F20CAB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Беседа, выполнение</w:t>
            </w:r>
          </w:p>
          <w:p w14:paraId="14BAE467" w14:textId="73826EEC" w:rsidR="00F20CAB" w:rsidRPr="00B24B4E" w:rsidRDefault="00F20CAB" w:rsidP="00F20CAB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sz w:val="24"/>
                <w:szCs w:val="24"/>
              </w:rPr>
              <w:t>практических заданий</w:t>
            </w:r>
          </w:p>
        </w:tc>
      </w:tr>
      <w:tr w:rsidR="00F20CAB" w:rsidRPr="00B24B4E" w14:paraId="01D2B34A" w14:textId="77777777" w:rsidTr="00F20CA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BDDB" w14:textId="0C348F8B" w:rsidR="00F20CAB" w:rsidRPr="00B24B4E" w:rsidRDefault="00A55B8A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3.4.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62F0" w14:textId="71B4DBE2" w:rsidR="00F20CAB" w:rsidRPr="00B24B4E" w:rsidRDefault="00F20CAB" w:rsidP="00F20CAB">
            <w:pPr>
              <w:rPr>
                <w:bCs/>
                <w:color w:val="000000"/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силуэтные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фигуры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45A3" w14:textId="201E6DF7" w:rsidR="00F20CAB" w:rsidRPr="00B24B4E" w:rsidRDefault="00F20CAB" w:rsidP="00F20CAB">
            <w:pPr>
              <w:ind w:right="48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5DBF" w14:textId="6392FA69" w:rsidR="00F20CAB" w:rsidRPr="00B24B4E" w:rsidRDefault="00F20CAB" w:rsidP="00F20CAB">
            <w:pPr>
              <w:ind w:right="43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58EE" w14:textId="69ED1D3E" w:rsidR="00F20CAB" w:rsidRPr="00B24B4E" w:rsidRDefault="00F20CAB" w:rsidP="00F20CAB">
            <w:pPr>
              <w:ind w:right="46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0900" w14:textId="3EA1AD6A" w:rsidR="00F20CAB" w:rsidRPr="00B24B4E" w:rsidRDefault="00F20CAB" w:rsidP="00F20CAB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color w:val="000000"/>
                <w:sz w:val="24"/>
              </w:rPr>
            </w:pPr>
            <w:r w:rsidRPr="00B24B4E">
              <w:rPr>
                <w:bCs/>
                <w:sz w:val="24"/>
                <w:szCs w:val="24"/>
              </w:rPr>
              <w:t>Беседа</w:t>
            </w:r>
            <w:r>
              <w:rPr>
                <w:bCs/>
                <w:sz w:val="24"/>
                <w:szCs w:val="24"/>
              </w:rPr>
              <w:t>.</w:t>
            </w:r>
          </w:p>
          <w:p w14:paraId="0748758F" w14:textId="7A898846" w:rsidR="00F20CAB" w:rsidRPr="00B24B4E" w:rsidRDefault="00F20CAB" w:rsidP="00F20CAB">
            <w:pPr>
              <w:jc w:val="center"/>
              <w:rPr>
                <w:bCs/>
                <w:color w:val="000000"/>
                <w:sz w:val="24"/>
              </w:rPr>
            </w:pPr>
          </w:p>
        </w:tc>
      </w:tr>
      <w:tr w:rsidR="00F20CAB" w:rsidRPr="00B24B4E" w14:paraId="28CF2A02" w14:textId="77777777" w:rsidTr="00F20CA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8669" w14:textId="77777777" w:rsidR="00F20CAB" w:rsidRDefault="00A55B8A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3.5.</w:t>
            </w:r>
          </w:p>
          <w:p w14:paraId="4D268B5C" w14:textId="77777777" w:rsidR="00A55B8A" w:rsidRDefault="00A55B8A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3.6.</w:t>
            </w:r>
          </w:p>
          <w:p w14:paraId="7771CD27" w14:textId="77777777" w:rsidR="00A55B8A" w:rsidRDefault="00A55B8A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3.7.</w:t>
            </w:r>
          </w:p>
          <w:p w14:paraId="7AC4DC36" w14:textId="77777777" w:rsidR="00A55B8A" w:rsidRDefault="00A55B8A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3.8.</w:t>
            </w:r>
          </w:p>
          <w:p w14:paraId="02E61414" w14:textId="673EC413" w:rsidR="00A55B8A" w:rsidRPr="00B24B4E" w:rsidRDefault="00A55B8A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3.9.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07AD" w14:textId="1B0C5830" w:rsidR="00F20CAB" w:rsidRPr="00B24B4E" w:rsidRDefault="00F20CAB" w:rsidP="00F20CAB">
            <w:pPr>
              <w:rPr>
                <w:bCs/>
                <w:color w:val="000000"/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4B78" w14:textId="69EA4C26" w:rsidR="00F20CAB" w:rsidRPr="00B24B4E" w:rsidRDefault="00F20CAB" w:rsidP="00F20CAB">
            <w:pPr>
              <w:ind w:right="48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2058" w14:textId="0A590250" w:rsidR="00F20CAB" w:rsidRPr="00B24B4E" w:rsidRDefault="00F20CAB" w:rsidP="00F20CAB">
            <w:pPr>
              <w:ind w:right="43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C36F" w14:textId="724B19A8" w:rsidR="00F20CAB" w:rsidRPr="00B24B4E" w:rsidRDefault="00F20CAB" w:rsidP="00F20CAB">
            <w:pPr>
              <w:ind w:right="46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4181" w14:textId="77777777" w:rsidR="00F20CAB" w:rsidRPr="00B24B4E" w:rsidRDefault="00F20CAB" w:rsidP="00F20CAB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Беседа, выполнение</w:t>
            </w:r>
          </w:p>
          <w:p w14:paraId="65EF4FA4" w14:textId="356BE6AD" w:rsidR="00F20CAB" w:rsidRPr="00B24B4E" w:rsidRDefault="00F20CAB" w:rsidP="00F20CAB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sz w:val="24"/>
                <w:szCs w:val="24"/>
              </w:rPr>
              <w:t>практических заданий</w:t>
            </w:r>
          </w:p>
        </w:tc>
      </w:tr>
      <w:tr w:rsidR="00F20CAB" w:rsidRPr="00B24B4E" w14:paraId="1FCFCF2E" w14:textId="77777777" w:rsidTr="00F20CA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1299" w14:textId="77777777" w:rsidR="00F20CAB" w:rsidRDefault="00A55B8A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3.10.</w:t>
            </w:r>
          </w:p>
          <w:p w14:paraId="31B85D3A" w14:textId="77777777" w:rsidR="00A55B8A" w:rsidRDefault="00A55B8A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3.11.</w:t>
            </w:r>
          </w:p>
          <w:p w14:paraId="60B3DEB5" w14:textId="77777777" w:rsidR="00A55B8A" w:rsidRDefault="00A55B8A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3.12.</w:t>
            </w:r>
          </w:p>
          <w:p w14:paraId="451AA849" w14:textId="77777777" w:rsidR="00A55B8A" w:rsidRDefault="00A55B8A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3.13.</w:t>
            </w:r>
          </w:p>
          <w:p w14:paraId="7E455156" w14:textId="6EDF2342" w:rsidR="00A55B8A" w:rsidRPr="00B24B4E" w:rsidRDefault="00A55B8A" w:rsidP="00F20CAB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3.14.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55D7" w14:textId="7392DD11" w:rsidR="00F20CAB" w:rsidRPr="00B24B4E" w:rsidRDefault="00F20CAB" w:rsidP="00F20CAB">
            <w:pPr>
              <w:rPr>
                <w:bCs/>
                <w:color w:val="000000"/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EDDA" w14:textId="4C246605" w:rsidR="00F20CAB" w:rsidRPr="00B24B4E" w:rsidRDefault="00F20CAB" w:rsidP="00F20CAB">
            <w:pPr>
              <w:ind w:right="48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8862" w14:textId="3383E2AA" w:rsidR="00F20CAB" w:rsidRPr="00B24B4E" w:rsidRDefault="00F20CAB" w:rsidP="00F20CAB">
            <w:pPr>
              <w:ind w:right="43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D651" w14:textId="152D4AC0" w:rsidR="00F20CAB" w:rsidRPr="00B24B4E" w:rsidRDefault="00F20CAB" w:rsidP="00F20CAB">
            <w:pPr>
              <w:ind w:right="46"/>
              <w:jc w:val="center"/>
              <w:rPr>
                <w:bCs/>
                <w:color w:val="00000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5B95" w14:textId="77777777" w:rsidR="00F20CAB" w:rsidRPr="00B24B4E" w:rsidRDefault="00F20CAB" w:rsidP="00F20CAB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Беседа, выполнение</w:t>
            </w:r>
          </w:p>
          <w:p w14:paraId="3E6ABC8A" w14:textId="6F2F29B5" w:rsidR="00F20CAB" w:rsidRPr="00B24B4E" w:rsidRDefault="00F20CAB" w:rsidP="00F20CAB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sz w:val="24"/>
                <w:szCs w:val="24"/>
              </w:rPr>
              <w:t>практических заданий</w:t>
            </w:r>
          </w:p>
        </w:tc>
      </w:tr>
      <w:tr w:rsidR="00837AFA" w:rsidRPr="00B24B4E" w14:paraId="69DAB242" w14:textId="77777777" w:rsidTr="00F20CAB">
        <w:trPr>
          <w:trHeight w:val="618"/>
        </w:trPr>
        <w:tc>
          <w:tcPr>
            <w:tcW w:w="10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8925" w14:textId="7BDF724B" w:rsidR="00837AFA" w:rsidRDefault="00837AFA" w:rsidP="00837AFA">
            <w:pPr>
              <w:ind w:right="172"/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Раздел </w:t>
            </w:r>
            <w:r w:rsidR="00311573">
              <w:rPr>
                <w:bCs/>
                <w:color w:val="000000"/>
                <w:sz w:val="24"/>
              </w:rPr>
              <w:t>4</w:t>
            </w:r>
            <w:r w:rsidRPr="00B24B4E">
              <w:rPr>
                <w:bCs/>
                <w:color w:val="000000"/>
                <w:sz w:val="24"/>
              </w:rPr>
              <w:t>.  Разработка творческого проекта -1</w:t>
            </w:r>
            <w:r w:rsidR="00311573">
              <w:rPr>
                <w:bCs/>
                <w:color w:val="000000"/>
                <w:sz w:val="24"/>
              </w:rPr>
              <w:t>0</w:t>
            </w:r>
            <w:r w:rsidRPr="00B24B4E">
              <w:rPr>
                <w:bCs/>
                <w:color w:val="000000"/>
                <w:sz w:val="24"/>
              </w:rPr>
              <w:t xml:space="preserve"> часов</w:t>
            </w:r>
          </w:p>
          <w:p w14:paraId="13561E72" w14:textId="77777777" w:rsidR="00837AFA" w:rsidRPr="00B24B4E" w:rsidRDefault="00837AFA" w:rsidP="00837AFA">
            <w:pPr>
              <w:ind w:right="172"/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 (</w:t>
            </w:r>
            <w:r w:rsidRPr="00B24B4E">
              <w:rPr>
                <w:bCs/>
                <w:color w:val="000000"/>
                <w:szCs w:val="20"/>
              </w:rPr>
              <w:t xml:space="preserve">с использованием способов и приёмов конструирования и моделирования в программе </w:t>
            </w:r>
            <w:proofErr w:type="spellStart"/>
            <w:r w:rsidRPr="00B24B4E">
              <w:rPr>
                <w:bCs/>
                <w:color w:val="000000"/>
                <w:szCs w:val="20"/>
              </w:rPr>
              <w:t>Valentina</w:t>
            </w:r>
            <w:proofErr w:type="spellEnd"/>
            <w:r w:rsidRPr="00B24B4E">
              <w:rPr>
                <w:bCs/>
                <w:color w:val="000000"/>
                <w:szCs w:val="20"/>
              </w:rPr>
              <w:t>).</w:t>
            </w:r>
          </w:p>
        </w:tc>
      </w:tr>
      <w:tr w:rsidR="00311573" w:rsidRPr="00B24B4E" w14:paraId="35C14676" w14:textId="77777777" w:rsidTr="00F20CAB">
        <w:trPr>
          <w:trHeight w:val="5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8CAF" w14:textId="63546AD1" w:rsidR="00311573" w:rsidRPr="00B24B4E" w:rsidRDefault="00A55B8A" w:rsidP="00311573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4.1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CEF8" w14:textId="6BF4E421" w:rsidR="00311573" w:rsidRPr="00B24B4E" w:rsidRDefault="00311573" w:rsidP="00311573">
            <w:pPr>
              <w:rPr>
                <w:bCs/>
                <w:color w:val="000000"/>
                <w:sz w:val="24"/>
              </w:rPr>
            </w:pPr>
            <w:r w:rsidRPr="0086074C">
              <w:rPr>
                <w:bCs/>
                <w:sz w:val="24"/>
                <w:szCs w:val="24"/>
              </w:rPr>
              <w:t>Проектирование</w:t>
            </w:r>
            <w:r w:rsidRPr="0086074C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86074C">
              <w:rPr>
                <w:bCs/>
                <w:sz w:val="24"/>
                <w:szCs w:val="24"/>
              </w:rPr>
              <w:t>ночной</w:t>
            </w:r>
            <w:r w:rsidRPr="0086074C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86074C">
              <w:rPr>
                <w:bCs/>
                <w:spacing w:val="-2"/>
                <w:sz w:val="24"/>
                <w:szCs w:val="24"/>
              </w:rPr>
              <w:t>сорочки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6074C">
              <w:rPr>
                <w:bCs/>
                <w:sz w:val="24"/>
                <w:szCs w:val="24"/>
              </w:rPr>
              <w:t>или</w:t>
            </w:r>
            <w:r w:rsidRPr="0086074C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86074C">
              <w:rPr>
                <w:bCs/>
                <w:spacing w:val="-2"/>
                <w:sz w:val="24"/>
                <w:szCs w:val="24"/>
              </w:rPr>
              <w:t>пижамы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DF2E" w14:textId="4695F22C" w:rsidR="00311573" w:rsidRPr="00B24B4E" w:rsidRDefault="00311573" w:rsidP="00311573">
            <w:pPr>
              <w:ind w:right="48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AE71" w14:textId="7F033ADE" w:rsidR="00311573" w:rsidRPr="00B24B4E" w:rsidRDefault="00311573" w:rsidP="00311573">
            <w:pPr>
              <w:ind w:right="38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1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10DF" w14:textId="39AE2F12" w:rsidR="00311573" w:rsidRPr="00B24B4E" w:rsidRDefault="00311573" w:rsidP="00311573">
            <w:pPr>
              <w:ind w:right="49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2376" w14:textId="77777777" w:rsidR="00311573" w:rsidRPr="00B24B4E" w:rsidRDefault="00311573" w:rsidP="00311573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Беседа, выполнение</w:t>
            </w:r>
          </w:p>
          <w:p w14:paraId="2C9A47CD" w14:textId="77777777" w:rsidR="00311573" w:rsidRPr="00B24B4E" w:rsidRDefault="00311573" w:rsidP="00311573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sz w:val="24"/>
                <w:szCs w:val="24"/>
              </w:rPr>
              <w:t>практических заданий</w:t>
            </w:r>
          </w:p>
        </w:tc>
      </w:tr>
      <w:tr w:rsidR="00311573" w:rsidRPr="00B24B4E" w14:paraId="7D842B65" w14:textId="77777777" w:rsidTr="00F20CAB">
        <w:trPr>
          <w:trHeight w:val="5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4214" w14:textId="77777777" w:rsidR="00311573" w:rsidRDefault="00A55B8A" w:rsidP="00311573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4.2.</w:t>
            </w:r>
          </w:p>
          <w:p w14:paraId="52B8DF2E" w14:textId="201223A7" w:rsidR="00A55B8A" w:rsidRPr="00B24B4E" w:rsidRDefault="00A55B8A" w:rsidP="00311573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4.3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F370" w14:textId="77777777" w:rsidR="00311573" w:rsidRPr="0086074C" w:rsidRDefault="00311573" w:rsidP="00311573">
            <w:pPr>
              <w:pStyle w:val="TableParagraph"/>
              <w:spacing w:before="8" w:line="254" w:lineRule="auto"/>
              <w:ind w:right="382"/>
              <w:rPr>
                <w:bCs/>
                <w:sz w:val="24"/>
                <w:szCs w:val="24"/>
              </w:rPr>
            </w:pPr>
            <w:r w:rsidRPr="0086074C">
              <w:rPr>
                <w:bCs/>
                <w:sz w:val="24"/>
                <w:szCs w:val="24"/>
              </w:rPr>
              <w:t>Построение чертежа ночной сорочки</w:t>
            </w:r>
            <w:r w:rsidRPr="0086074C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86074C">
              <w:rPr>
                <w:bCs/>
                <w:sz w:val="24"/>
                <w:szCs w:val="24"/>
              </w:rPr>
              <w:t>или</w:t>
            </w:r>
            <w:r w:rsidRPr="0086074C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86074C">
              <w:rPr>
                <w:bCs/>
                <w:sz w:val="24"/>
                <w:szCs w:val="24"/>
              </w:rPr>
              <w:t>пижамы</w:t>
            </w:r>
            <w:r w:rsidRPr="0086074C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86074C">
              <w:rPr>
                <w:bCs/>
                <w:sz w:val="24"/>
                <w:szCs w:val="24"/>
              </w:rPr>
              <w:t>в</w:t>
            </w:r>
            <w:r w:rsidRPr="0086074C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86074C">
              <w:rPr>
                <w:bCs/>
                <w:sz w:val="24"/>
                <w:szCs w:val="24"/>
              </w:rPr>
              <w:t>программе</w:t>
            </w:r>
          </w:p>
          <w:p w14:paraId="1956B809" w14:textId="0772CE2E" w:rsidR="00311573" w:rsidRPr="00B24B4E" w:rsidRDefault="00311573" w:rsidP="00311573">
            <w:pPr>
              <w:rPr>
                <w:bCs/>
                <w:color w:val="000000"/>
                <w:sz w:val="24"/>
              </w:rPr>
            </w:pPr>
            <w:proofErr w:type="spellStart"/>
            <w:r w:rsidRPr="0086074C">
              <w:rPr>
                <w:bCs/>
                <w:spacing w:val="-2"/>
                <w:sz w:val="24"/>
                <w:szCs w:val="24"/>
              </w:rPr>
              <w:t>Valentina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0052" w14:textId="29CA98C8" w:rsidR="00311573" w:rsidRPr="00B24B4E" w:rsidRDefault="00311573" w:rsidP="00311573">
            <w:pPr>
              <w:ind w:right="72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1578" w14:textId="1A27353B" w:rsidR="00311573" w:rsidRPr="00B24B4E" w:rsidRDefault="00311573" w:rsidP="00311573">
            <w:pPr>
              <w:ind w:right="62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5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619B" w14:textId="26784730" w:rsidR="00311573" w:rsidRPr="00B24B4E" w:rsidRDefault="00311573" w:rsidP="00311573">
            <w:pPr>
              <w:ind w:right="73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10"/>
                <w:sz w:val="24"/>
                <w:szCs w:val="24"/>
              </w:rPr>
              <w:t>1</w:t>
            </w:r>
            <w:r>
              <w:rPr>
                <w:bCs/>
                <w:spacing w:val="-10"/>
                <w:sz w:val="24"/>
                <w:szCs w:val="24"/>
              </w:rPr>
              <w:t>,5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35F3" w14:textId="77777777" w:rsidR="00311573" w:rsidRPr="00B24B4E" w:rsidRDefault="00311573" w:rsidP="00311573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Беседа, выполнение</w:t>
            </w:r>
          </w:p>
          <w:p w14:paraId="78EB7F6B" w14:textId="77777777" w:rsidR="00311573" w:rsidRPr="00B24B4E" w:rsidRDefault="00311573" w:rsidP="00311573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sz w:val="24"/>
                <w:szCs w:val="24"/>
              </w:rPr>
              <w:t>практических заданий</w:t>
            </w:r>
          </w:p>
        </w:tc>
      </w:tr>
      <w:tr w:rsidR="00311573" w:rsidRPr="00B24B4E" w14:paraId="775C465E" w14:textId="77777777" w:rsidTr="00F20CA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88B8" w14:textId="77777777" w:rsidR="00311573" w:rsidRDefault="00A55B8A" w:rsidP="00311573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4.4.</w:t>
            </w:r>
          </w:p>
          <w:p w14:paraId="5281C7E3" w14:textId="1EA9C3FA" w:rsidR="00A55B8A" w:rsidRPr="00B24B4E" w:rsidRDefault="00A55B8A" w:rsidP="00311573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4.5.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3597" w14:textId="5ED4E61E" w:rsidR="00311573" w:rsidRPr="00B24B4E" w:rsidRDefault="00311573" w:rsidP="00311573">
            <w:pPr>
              <w:rPr>
                <w:bCs/>
                <w:color w:val="000000"/>
                <w:sz w:val="24"/>
              </w:rPr>
            </w:pPr>
            <w:r w:rsidRPr="0086074C">
              <w:rPr>
                <w:bCs/>
                <w:sz w:val="24"/>
                <w:szCs w:val="24"/>
              </w:rPr>
              <w:t>Моделирование</w:t>
            </w:r>
            <w:r w:rsidRPr="0086074C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86074C">
              <w:rPr>
                <w:bCs/>
                <w:spacing w:val="-2"/>
                <w:sz w:val="24"/>
                <w:szCs w:val="24"/>
              </w:rPr>
              <w:t>изделия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D1CD" w14:textId="436250F7" w:rsidR="00311573" w:rsidRPr="00B24B4E" w:rsidRDefault="00311573" w:rsidP="00311573">
            <w:pPr>
              <w:ind w:right="72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1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672F" w14:textId="11E1399C" w:rsidR="00311573" w:rsidRPr="00B24B4E" w:rsidRDefault="00311573" w:rsidP="00311573">
            <w:pPr>
              <w:ind w:right="62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5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5B61" w14:textId="61A33894" w:rsidR="00311573" w:rsidRPr="00B24B4E" w:rsidRDefault="00311573" w:rsidP="00311573">
            <w:pPr>
              <w:ind w:right="73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10"/>
                <w:sz w:val="24"/>
                <w:szCs w:val="24"/>
              </w:rPr>
              <w:t>1</w:t>
            </w:r>
            <w:r>
              <w:rPr>
                <w:bCs/>
                <w:spacing w:val="-10"/>
                <w:sz w:val="24"/>
                <w:szCs w:val="24"/>
              </w:rPr>
              <w:t>,5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C78E6" w14:textId="77777777" w:rsidR="00311573" w:rsidRPr="00B24B4E" w:rsidRDefault="00311573" w:rsidP="00311573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Беседа, выполнение</w:t>
            </w:r>
          </w:p>
          <w:p w14:paraId="2256CF52" w14:textId="77777777" w:rsidR="00311573" w:rsidRPr="00B24B4E" w:rsidRDefault="00311573" w:rsidP="00311573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sz w:val="24"/>
                <w:szCs w:val="24"/>
              </w:rPr>
              <w:t>практических заданий</w:t>
            </w:r>
          </w:p>
        </w:tc>
      </w:tr>
      <w:tr w:rsidR="00311573" w:rsidRPr="00B24B4E" w14:paraId="5CD05DE8" w14:textId="77777777" w:rsidTr="00F20CA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D1B8" w14:textId="77777777" w:rsidR="00311573" w:rsidRDefault="00A55B8A" w:rsidP="00311573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4.6.</w:t>
            </w:r>
          </w:p>
          <w:p w14:paraId="4671D219" w14:textId="77777777" w:rsidR="00A55B8A" w:rsidRDefault="00A55B8A" w:rsidP="00311573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4.7.</w:t>
            </w:r>
          </w:p>
          <w:p w14:paraId="2A046C3A" w14:textId="400886EE" w:rsidR="00A55B8A" w:rsidRPr="00B24B4E" w:rsidRDefault="00A55B8A" w:rsidP="00311573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4.8.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8AC17" w14:textId="71FFB411" w:rsidR="00311573" w:rsidRPr="00B24B4E" w:rsidRDefault="00311573" w:rsidP="00311573">
            <w:pPr>
              <w:rPr>
                <w:bCs/>
                <w:color w:val="000000"/>
                <w:sz w:val="24"/>
              </w:rPr>
            </w:pPr>
            <w:r w:rsidRPr="0086074C">
              <w:rPr>
                <w:bCs/>
                <w:sz w:val="24"/>
                <w:szCs w:val="24"/>
              </w:rPr>
              <w:t>Технология</w:t>
            </w:r>
            <w:r w:rsidRPr="0086074C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86074C">
              <w:rPr>
                <w:bCs/>
                <w:spacing w:val="-2"/>
                <w:sz w:val="24"/>
                <w:szCs w:val="24"/>
              </w:rPr>
              <w:t>пошива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989D" w14:textId="544E49B1" w:rsidR="00311573" w:rsidRPr="00B24B4E" w:rsidRDefault="00311573" w:rsidP="00311573">
            <w:pPr>
              <w:ind w:right="72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1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A9F5" w14:textId="458C2149" w:rsidR="00311573" w:rsidRPr="00B24B4E" w:rsidRDefault="00311573" w:rsidP="00311573">
            <w:pPr>
              <w:ind w:right="62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5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FDA3" w14:textId="0F8AC6CB" w:rsidR="00311573" w:rsidRPr="00B24B4E" w:rsidRDefault="00311573" w:rsidP="00311573">
            <w:pPr>
              <w:ind w:right="73"/>
              <w:jc w:val="center"/>
              <w:rPr>
                <w:bCs/>
                <w:color w:val="000000"/>
                <w:sz w:val="24"/>
              </w:rPr>
            </w:pPr>
            <w:r>
              <w:rPr>
                <w:bCs/>
                <w:spacing w:val="-10"/>
                <w:sz w:val="24"/>
                <w:szCs w:val="24"/>
              </w:rPr>
              <w:t>2,5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23B0" w14:textId="77777777" w:rsidR="00311573" w:rsidRPr="00B24B4E" w:rsidRDefault="00311573" w:rsidP="00311573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Беседа, выполнение</w:t>
            </w:r>
          </w:p>
          <w:p w14:paraId="53221018" w14:textId="77777777" w:rsidR="00311573" w:rsidRPr="00B24B4E" w:rsidRDefault="00311573" w:rsidP="00311573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sz w:val="24"/>
                <w:szCs w:val="24"/>
              </w:rPr>
              <w:t>практических заданий</w:t>
            </w:r>
          </w:p>
        </w:tc>
      </w:tr>
      <w:tr w:rsidR="00311573" w:rsidRPr="00B24B4E" w14:paraId="1E084581" w14:textId="77777777" w:rsidTr="00F20CA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DB5B" w14:textId="4E33B68D" w:rsidR="00311573" w:rsidRPr="00B24B4E" w:rsidRDefault="00A55B8A" w:rsidP="00311573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4.9.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DCFE" w14:textId="0D27ED8B" w:rsidR="00311573" w:rsidRPr="00B24B4E" w:rsidRDefault="00311573" w:rsidP="00311573">
            <w:pPr>
              <w:rPr>
                <w:bCs/>
                <w:color w:val="000000"/>
                <w:sz w:val="24"/>
              </w:rPr>
            </w:pPr>
            <w:r w:rsidRPr="0086074C">
              <w:rPr>
                <w:bCs/>
                <w:sz w:val="24"/>
                <w:szCs w:val="24"/>
              </w:rPr>
              <w:t>Отделочные</w:t>
            </w:r>
            <w:r w:rsidRPr="0086074C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86074C">
              <w:rPr>
                <w:bCs/>
                <w:spacing w:val="-2"/>
                <w:sz w:val="24"/>
                <w:szCs w:val="24"/>
              </w:rPr>
              <w:t>материалы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D930" w14:textId="4FD098A7" w:rsidR="00311573" w:rsidRPr="00B24B4E" w:rsidRDefault="00311573" w:rsidP="00311573">
            <w:pPr>
              <w:ind w:right="72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C2E7" w14:textId="107D307D" w:rsidR="00311573" w:rsidRPr="00B24B4E" w:rsidRDefault="00311573" w:rsidP="00311573">
            <w:pPr>
              <w:ind w:right="62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5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0829" w14:textId="40468DD3" w:rsidR="00311573" w:rsidRPr="00B24B4E" w:rsidRDefault="00311573" w:rsidP="00311573">
            <w:pPr>
              <w:ind w:right="70"/>
              <w:jc w:val="center"/>
              <w:rPr>
                <w:bCs/>
                <w:color w:val="000000"/>
                <w:sz w:val="24"/>
              </w:rPr>
            </w:pPr>
            <w:r>
              <w:rPr>
                <w:bCs/>
                <w:spacing w:val="-10"/>
                <w:sz w:val="24"/>
                <w:szCs w:val="24"/>
              </w:rPr>
              <w:t>0,5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A924" w14:textId="77777777" w:rsidR="00311573" w:rsidRPr="00B24B4E" w:rsidRDefault="00311573" w:rsidP="00311573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Беседа, выполнение</w:t>
            </w:r>
          </w:p>
          <w:p w14:paraId="31B8EA7B" w14:textId="0E6B9EC0" w:rsidR="00311573" w:rsidRPr="00B24B4E" w:rsidRDefault="00311573" w:rsidP="00311573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практических заданий</w:t>
            </w:r>
          </w:p>
        </w:tc>
      </w:tr>
      <w:tr w:rsidR="00311573" w:rsidRPr="00B24B4E" w14:paraId="3657F82E" w14:textId="77777777" w:rsidTr="00F20CA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6A6B" w14:textId="5619D749" w:rsidR="00311573" w:rsidRPr="00B24B4E" w:rsidRDefault="00A55B8A" w:rsidP="00311573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4.10.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5C3F" w14:textId="4E4E8706" w:rsidR="00311573" w:rsidRPr="00B24B4E" w:rsidRDefault="00311573" w:rsidP="00311573">
            <w:pPr>
              <w:rPr>
                <w:bCs/>
                <w:color w:val="000000"/>
                <w:sz w:val="24"/>
              </w:rPr>
            </w:pPr>
            <w:r w:rsidRPr="0086074C">
              <w:rPr>
                <w:bCs/>
                <w:sz w:val="24"/>
                <w:szCs w:val="24"/>
              </w:rPr>
              <w:t>Влажно-тепловая</w:t>
            </w:r>
            <w:r w:rsidRPr="0086074C">
              <w:rPr>
                <w:bCs/>
                <w:spacing w:val="-12"/>
                <w:sz w:val="24"/>
                <w:szCs w:val="24"/>
              </w:rPr>
              <w:t xml:space="preserve"> </w:t>
            </w:r>
            <w:r w:rsidRPr="0086074C">
              <w:rPr>
                <w:bCs/>
                <w:spacing w:val="-2"/>
                <w:sz w:val="24"/>
                <w:szCs w:val="24"/>
              </w:rPr>
              <w:t>обработка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9A68" w14:textId="295ABF6B" w:rsidR="00311573" w:rsidRPr="00B24B4E" w:rsidRDefault="00311573" w:rsidP="00311573">
            <w:pPr>
              <w:ind w:right="72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4021" w14:textId="355B7577" w:rsidR="00311573" w:rsidRPr="00B24B4E" w:rsidRDefault="00311573" w:rsidP="00311573">
            <w:pPr>
              <w:ind w:right="62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1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FC3F" w14:textId="35961449" w:rsidR="00311573" w:rsidRPr="00B24B4E" w:rsidRDefault="00311573" w:rsidP="00311573">
            <w:pPr>
              <w:ind w:right="70"/>
              <w:jc w:val="center"/>
              <w:rPr>
                <w:bCs/>
                <w:color w:val="000000"/>
                <w:sz w:val="24"/>
              </w:rPr>
            </w:pPr>
            <w:r w:rsidRPr="0086074C">
              <w:rPr>
                <w:bCs/>
                <w:spacing w:val="-10"/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B096" w14:textId="77777777" w:rsidR="00311573" w:rsidRPr="00B24B4E" w:rsidRDefault="00311573" w:rsidP="00311573">
            <w:pPr>
              <w:shd w:val="clear" w:color="auto" w:fill="FFFFFF"/>
              <w:tabs>
                <w:tab w:val="left" w:pos="345"/>
              </w:tabs>
              <w:jc w:val="both"/>
              <w:rPr>
                <w:bCs/>
                <w:sz w:val="24"/>
                <w:szCs w:val="24"/>
              </w:rPr>
            </w:pPr>
            <w:r w:rsidRPr="00B24B4E">
              <w:rPr>
                <w:bCs/>
                <w:sz w:val="24"/>
                <w:szCs w:val="24"/>
              </w:rPr>
              <w:t>Беседа, выполнение</w:t>
            </w:r>
          </w:p>
          <w:p w14:paraId="6F695111" w14:textId="77777777" w:rsidR="00311573" w:rsidRPr="00B24B4E" w:rsidRDefault="00311573" w:rsidP="00311573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sz w:val="24"/>
                <w:szCs w:val="24"/>
              </w:rPr>
              <w:t>практических заданий</w:t>
            </w:r>
          </w:p>
        </w:tc>
      </w:tr>
      <w:tr w:rsidR="00837AFA" w:rsidRPr="00B24B4E" w14:paraId="03FF38A8" w14:textId="77777777" w:rsidTr="00F20CAB">
        <w:trPr>
          <w:trHeight w:val="286"/>
        </w:trPr>
        <w:tc>
          <w:tcPr>
            <w:tcW w:w="103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D20D" w14:textId="4AB734EE" w:rsidR="00837AFA" w:rsidRPr="00B24B4E" w:rsidRDefault="00837AFA" w:rsidP="00837AFA">
            <w:pPr>
              <w:jc w:val="center"/>
              <w:rPr>
                <w:bCs/>
                <w:color w:val="000000"/>
                <w:sz w:val="24"/>
              </w:rPr>
            </w:pPr>
            <w:bookmarkStart w:id="1" w:name="_Hlk205910397"/>
            <w:r w:rsidRPr="00B24B4E">
              <w:rPr>
                <w:bCs/>
                <w:color w:val="000000"/>
                <w:sz w:val="24"/>
              </w:rPr>
              <w:t xml:space="preserve">Раздел </w:t>
            </w:r>
            <w:r w:rsidR="00311573">
              <w:rPr>
                <w:bCs/>
                <w:color w:val="000000"/>
                <w:sz w:val="24"/>
              </w:rPr>
              <w:t>5</w:t>
            </w:r>
            <w:r w:rsidRPr="00B24B4E">
              <w:rPr>
                <w:bCs/>
                <w:color w:val="000000"/>
                <w:sz w:val="24"/>
              </w:rPr>
              <w:t>.  Подведение итогов. Демонстрация изделий - 1 час</w:t>
            </w:r>
          </w:p>
        </w:tc>
      </w:tr>
      <w:tr w:rsidR="00837AFA" w:rsidRPr="00B24B4E" w14:paraId="29FC1F82" w14:textId="77777777" w:rsidTr="00F20CA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4923" w14:textId="39F7C080" w:rsidR="00837AFA" w:rsidRPr="00B24B4E" w:rsidRDefault="00A55B8A" w:rsidP="00837AFA">
            <w:pPr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5.1.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C82F" w14:textId="77777777" w:rsidR="00837AFA" w:rsidRPr="00B24B4E" w:rsidRDefault="00837AFA" w:rsidP="00837AFA">
            <w:pPr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Демонстрация изделия.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B8AB" w14:textId="77777777" w:rsidR="00837AFA" w:rsidRPr="00B24B4E" w:rsidRDefault="00837AFA" w:rsidP="00837AFA">
            <w:pPr>
              <w:ind w:right="72"/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733A" w14:textId="77777777" w:rsidR="00837AFA" w:rsidRPr="00B24B4E" w:rsidRDefault="00837AFA" w:rsidP="00837AFA">
            <w:pPr>
              <w:ind w:right="62"/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629D" w14:textId="77777777" w:rsidR="00837AFA" w:rsidRPr="00B24B4E" w:rsidRDefault="00837AFA" w:rsidP="00837AFA">
            <w:pPr>
              <w:ind w:right="20"/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1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2C79" w14:textId="77777777" w:rsidR="00837AFA" w:rsidRPr="00B24B4E" w:rsidRDefault="00837AFA" w:rsidP="00837AFA">
            <w:pPr>
              <w:rPr>
                <w:bCs/>
                <w:color w:val="000000"/>
                <w:sz w:val="24"/>
              </w:rPr>
            </w:pPr>
            <w:r w:rsidRPr="00B24B4E">
              <w:rPr>
                <w:rFonts w:eastAsia="Calibri"/>
                <w:bCs/>
                <w:color w:val="000000"/>
                <w:sz w:val="24"/>
                <w:szCs w:val="24"/>
              </w:rPr>
              <w:t>Подведение итогов. Анализ проделанной работы.</w:t>
            </w:r>
          </w:p>
        </w:tc>
      </w:tr>
      <w:tr w:rsidR="00837AFA" w:rsidRPr="00B24B4E" w14:paraId="03E886BF" w14:textId="77777777" w:rsidTr="00F20CAB">
        <w:trPr>
          <w:trHeight w:val="28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9A50" w14:textId="77777777" w:rsidR="00837AFA" w:rsidRPr="00B24B4E" w:rsidRDefault="00837AFA" w:rsidP="00837AFA">
            <w:pPr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666666"/>
                <w:sz w:val="24"/>
              </w:rPr>
              <w:t xml:space="preserve">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D1F7" w14:textId="77777777" w:rsidR="00837AFA" w:rsidRPr="00B24B4E" w:rsidRDefault="00837AFA" w:rsidP="00837AFA">
            <w:pPr>
              <w:ind w:right="134"/>
              <w:jc w:val="right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Итого: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E7F2" w14:textId="77777777" w:rsidR="00837AFA" w:rsidRPr="00B24B4E" w:rsidRDefault="00837AFA" w:rsidP="00837AFA">
            <w:pPr>
              <w:ind w:right="72"/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34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E218" w14:textId="535D785B" w:rsidR="00837AFA" w:rsidRPr="00B24B4E" w:rsidRDefault="00311573" w:rsidP="00837AFA">
            <w:pPr>
              <w:ind w:right="60"/>
              <w:jc w:val="center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11</w:t>
            </w:r>
            <w:r w:rsidR="00837AFA" w:rsidRPr="00B24B4E">
              <w:rPr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6884" w14:textId="429939F3" w:rsidR="00837AFA" w:rsidRPr="00B24B4E" w:rsidRDefault="00807CCA" w:rsidP="00837AFA">
            <w:pPr>
              <w:ind w:right="20"/>
              <w:jc w:val="center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2</w:t>
            </w:r>
            <w:r w:rsidR="002A627D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79D3" w14:textId="77777777" w:rsidR="00837AFA" w:rsidRPr="00B24B4E" w:rsidRDefault="00837AFA" w:rsidP="00837AFA">
            <w:pPr>
              <w:jc w:val="center"/>
              <w:rPr>
                <w:bCs/>
                <w:color w:val="000000"/>
                <w:sz w:val="24"/>
              </w:rPr>
            </w:pPr>
            <w:r w:rsidRPr="00B24B4E">
              <w:rPr>
                <w:bCs/>
                <w:color w:val="000000"/>
                <w:sz w:val="24"/>
              </w:rPr>
              <w:t xml:space="preserve"> </w:t>
            </w:r>
          </w:p>
        </w:tc>
      </w:tr>
      <w:bookmarkEnd w:id="1"/>
    </w:tbl>
    <w:p w14:paraId="37D9D021" w14:textId="77777777" w:rsidR="0086074C" w:rsidRDefault="0086074C">
      <w:pPr>
        <w:pStyle w:val="a3"/>
        <w:spacing w:before="189"/>
        <w:ind w:left="0"/>
        <w:rPr>
          <w:b/>
        </w:rPr>
      </w:pPr>
    </w:p>
    <w:p w14:paraId="542AFEEA" w14:textId="77777777" w:rsidR="004B3E06" w:rsidRPr="00B24B4E" w:rsidRDefault="004B3E06" w:rsidP="004B3E06">
      <w:pPr>
        <w:pStyle w:val="1"/>
        <w:ind w:left="373" w:right="609"/>
        <w:jc w:val="center"/>
        <w:rPr>
          <w:b w:val="0"/>
          <w:bCs w:val="0"/>
          <w:szCs w:val="14"/>
        </w:rPr>
      </w:pPr>
      <w:bookmarkStart w:id="2" w:name="_Hlk106723392"/>
      <w:r w:rsidRPr="00A55B8A">
        <w:rPr>
          <w:b w:val="0"/>
          <w:szCs w:val="14"/>
        </w:rPr>
        <w:t>Содержание учебного плана</w:t>
      </w:r>
      <w:bookmarkEnd w:id="2"/>
    </w:p>
    <w:p w14:paraId="3ECB5AF2" w14:textId="77777777" w:rsidR="004B3E06" w:rsidRDefault="004B3E06" w:rsidP="004B3E06">
      <w:pPr>
        <w:spacing w:before="1" w:line="232" w:lineRule="auto"/>
        <w:ind w:left="535" w:right="2729"/>
        <w:jc w:val="both"/>
        <w:rPr>
          <w:b/>
          <w:sz w:val="24"/>
        </w:rPr>
      </w:pPr>
    </w:p>
    <w:p w14:paraId="16BB664B" w14:textId="46BB1647" w:rsidR="0086029B" w:rsidRPr="00A55B8A" w:rsidRDefault="00A55B8A" w:rsidP="004B3E06">
      <w:pPr>
        <w:spacing w:before="1" w:line="232" w:lineRule="auto"/>
        <w:ind w:left="535" w:right="2729"/>
        <w:jc w:val="both"/>
        <w:rPr>
          <w:bCs/>
          <w:sz w:val="24"/>
        </w:rPr>
      </w:pPr>
      <w:r w:rsidRPr="00A55B8A">
        <w:rPr>
          <w:bCs/>
          <w:sz w:val="24"/>
        </w:rPr>
        <w:t xml:space="preserve">Раздел </w:t>
      </w:r>
      <w:r w:rsidR="00AF648F" w:rsidRPr="00A55B8A">
        <w:rPr>
          <w:bCs/>
          <w:sz w:val="24"/>
        </w:rPr>
        <w:t>I. Основы материала - и цветоделения</w:t>
      </w:r>
      <w:r w:rsidRPr="00A55B8A">
        <w:rPr>
          <w:bCs/>
          <w:sz w:val="24"/>
        </w:rPr>
        <w:t xml:space="preserve"> (3 ч)</w:t>
      </w:r>
    </w:p>
    <w:p w14:paraId="2E5004B8" w14:textId="77777777" w:rsidR="0086029B" w:rsidRPr="00A55B8A" w:rsidRDefault="00AF648F">
      <w:pPr>
        <w:spacing w:line="263" w:lineRule="exact"/>
        <w:ind w:left="535"/>
        <w:jc w:val="both"/>
        <w:rPr>
          <w:bCs/>
          <w:sz w:val="24"/>
        </w:rPr>
      </w:pPr>
      <w:r w:rsidRPr="00A55B8A">
        <w:rPr>
          <w:bCs/>
          <w:sz w:val="24"/>
        </w:rPr>
        <w:t>Тема 1.1.</w:t>
      </w:r>
      <w:r w:rsidRPr="00A55B8A">
        <w:rPr>
          <w:bCs/>
          <w:spacing w:val="60"/>
          <w:sz w:val="24"/>
        </w:rPr>
        <w:t xml:space="preserve"> </w:t>
      </w:r>
      <w:r w:rsidRPr="00A55B8A">
        <w:rPr>
          <w:bCs/>
          <w:sz w:val="24"/>
        </w:rPr>
        <w:t>Вводное</w:t>
      </w:r>
      <w:r w:rsidRPr="00A55B8A">
        <w:rPr>
          <w:bCs/>
          <w:spacing w:val="-1"/>
          <w:sz w:val="24"/>
        </w:rPr>
        <w:t xml:space="preserve"> </w:t>
      </w:r>
      <w:r w:rsidRPr="00A55B8A">
        <w:rPr>
          <w:bCs/>
          <w:spacing w:val="-2"/>
          <w:sz w:val="24"/>
        </w:rPr>
        <w:t>занятие</w:t>
      </w:r>
    </w:p>
    <w:p w14:paraId="4ED1C688" w14:textId="77777777" w:rsidR="0086029B" w:rsidRPr="00A55B8A" w:rsidRDefault="00AF648F">
      <w:pPr>
        <w:pStyle w:val="a3"/>
        <w:spacing w:before="3" w:line="232" w:lineRule="auto"/>
        <w:ind w:left="535" w:right="138"/>
        <w:jc w:val="both"/>
        <w:rPr>
          <w:bCs/>
        </w:rPr>
      </w:pPr>
      <w:r w:rsidRPr="00A55B8A">
        <w:rPr>
          <w:bCs/>
        </w:rPr>
        <w:t>Теория. Знакомство с детьми. Оборудование мастерской, организация рабочего места. Инструменты и приспособления, необходимые для работы. Правила безопасности и личной гигиены. Правила поведения на занятиях.</w:t>
      </w:r>
    </w:p>
    <w:p w14:paraId="53891FDB" w14:textId="77777777" w:rsidR="00A55B8A" w:rsidRDefault="00A55B8A">
      <w:pPr>
        <w:pStyle w:val="1"/>
        <w:spacing w:line="266" w:lineRule="exact"/>
        <w:jc w:val="both"/>
        <w:rPr>
          <w:b w:val="0"/>
        </w:rPr>
      </w:pPr>
    </w:p>
    <w:p w14:paraId="60BA3861" w14:textId="271B0B31" w:rsidR="0086029B" w:rsidRPr="00A55B8A" w:rsidRDefault="00AF648F">
      <w:pPr>
        <w:pStyle w:val="1"/>
        <w:spacing w:line="266" w:lineRule="exact"/>
        <w:jc w:val="both"/>
        <w:rPr>
          <w:b w:val="0"/>
        </w:rPr>
      </w:pPr>
      <w:r w:rsidRPr="00A55B8A">
        <w:rPr>
          <w:b w:val="0"/>
        </w:rPr>
        <w:t>Тема</w:t>
      </w:r>
      <w:r w:rsidRPr="00A55B8A">
        <w:rPr>
          <w:b w:val="0"/>
          <w:spacing w:val="-1"/>
        </w:rPr>
        <w:t xml:space="preserve"> </w:t>
      </w:r>
      <w:r w:rsidRPr="00A55B8A">
        <w:rPr>
          <w:b w:val="0"/>
        </w:rPr>
        <w:t xml:space="preserve">1.2. </w:t>
      </w:r>
      <w:r w:rsidRPr="00A55B8A">
        <w:rPr>
          <w:b w:val="0"/>
          <w:spacing w:val="-2"/>
        </w:rPr>
        <w:t>Материаловедение</w:t>
      </w:r>
    </w:p>
    <w:p w14:paraId="6311CD6F" w14:textId="77777777" w:rsidR="0086029B" w:rsidRPr="00A55B8A" w:rsidRDefault="00AF648F">
      <w:pPr>
        <w:pStyle w:val="a3"/>
        <w:tabs>
          <w:tab w:val="left" w:pos="7700"/>
        </w:tabs>
        <w:spacing w:before="3" w:line="232" w:lineRule="auto"/>
        <w:ind w:left="535" w:right="138"/>
        <w:jc w:val="both"/>
        <w:rPr>
          <w:bCs/>
        </w:rPr>
      </w:pPr>
      <w:r w:rsidRPr="00A55B8A">
        <w:rPr>
          <w:bCs/>
        </w:rPr>
        <w:t>Теория.</w:t>
      </w:r>
      <w:r w:rsidRPr="00A55B8A">
        <w:rPr>
          <w:bCs/>
          <w:spacing w:val="80"/>
        </w:rPr>
        <w:t xml:space="preserve">  </w:t>
      </w:r>
      <w:proofErr w:type="gramStart"/>
      <w:r w:rsidRPr="00A55B8A">
        <w:rPr>
          <w:bCs/>
        </w:rPr>
        <w:t>Краткие</w:t>
      </w:r>
      <w:r w:rsidRPr="00A55B8A">
        <w:rPr>
          <w:bCs/>
          <w:spacing w:val="80"/>
        </w:rPr>
        <w:t xml:space="preserve">  </w:t>
      </w:r>
      <w:r w:rsidRPr="00A55B8A">
        <w:rPr>
          <w:bCs/>
        </w:rPr>
        <w:t>сведения</w:t>
      </w:r>
      <w:proofErr w:type="gramEnd"/>
      <w:r w:rsidRPr="00A55B8A">
        <w:rPr>
          <w:bCs/>
          <w:spacing w:val="80"/>
        </w:rPr>
        <w:t xml:space="preserve">  </w:t>
      </w:r>
      <w:r w:rsidRPr="00A55B8A">
        <w:rPr>
          <w:bCs/>
        </w:rPr>
        <w:t>о</w:t>
      </w:r>
      <w:r w:rsidRPr="00A55B8A">
        <w:rPr>
          <w:bCs/>
          <w:spacing w:val="80"/>
        </w:rPr>
        <w:t xml:space="preserve">  </w:t>
      </w:r>
      <w:r w:rsidRPr="00A55B8A">
        <w:rPr>
          <w:bCs/>
        </w:rPr>
        <w:t>производстве</w:t>
      </w:r>
      <w:r w:rsidRPr="00A55B8A">
        <w:rPr>
          <w:bCs/>
          <w:spacing w:val="80"/>
        </w:rPr>
        <w:t xml:space="preserve">  </w:t>
      </w:r>
      <w:r w:rsidRPr="00A55B8A">
        <w:rPr>
          <w:bCs/>
        </w:rPr>
        <w:t>тканей.</w:t>
      </w:r>
      <w:r w:rsidRPr="00A55B8A">
        <w:rPr>
          <w:bCs/>
        </w:rPr>
        <w:tab/>
        <w:t>Основы производства текстильных</w:t>
      </w:r>
      <w:r w:rsidRPr="00A55B8A">
        <w:rPr>
          <w:bCs/>
          <w:spacing w:val="-2"/>
        </w:rPr>
        <w:t xml:space="preserve"> </w:t>
      </w:r>
      <w:r w:rsidRPr="00A55B8A">
        <w:rPr>
          <w:bCs/>
        </w:rPr>
        <w:t>изделий.</w:t>
      </w:r>
      <w:r w:rsidRPr="00A55B8A">
        <w:rPr>
          <w:bCs/>
          <w:spacing w:val="30"/>
        </w:rPr>
        <w:t xml:space="preserve"> </w:t>
      </w:r>
      <w:r w:rsidRPr="00A55B8A">
        <w:rPr>
          <w:bCs/>
        </w:rPr>
        <w:t>Строение</w:t>
      </w:r>
      <w:r w:rsidRPr="00A55B8A">
        <w:rPr>
          <w:bCs/>
          <w:spacing w:val="30"/>
        </w:rPr>
        <w:t xml:space="preserve"> </w:t>
      </w:r>
      <w:r w:rsidRPr="00A55B8A">
        <w:rPr>
          <w:bCs/>
        </w:rPr>
        <w:t>и</w:t>
      </w:r>
      <w:r w:rsidRPr="00A55B8A">
        <w:rPr>
          <w:bCs/>
          <w:spacing w:val="32"/>
        </w:rPr>
        <w:t xml:space="preserve"> </w:t>
      </w:r>
      <w:r w:rsidRPr="00A55B8A">
        <w:rPr>
          <w:bCs/>
        </w:rPr>
        <w:t>состав</w:t>
      </w:r>
      <w:r w:rsidRPr="00A55B8A">
        <w:rPr>
          <w:bCs/>
          <w:spacing w:val="31"/>
        </w:rPr>
        <w:t xml:space="preserve"> </w:t>
      </w:r>
      <w:r w:rsidRPr="00A55B8A">
        <w:rPr>
          <w:bCs/>
        </w:rPr>
        <w:t>тканей,</w:t>
      </w:r>
      <w:r w:rsidRPr="00A55B8A">
        <w:rPr>
          <w:bCs/>
          <w:spacing w:val="31"/>
        </w:rPr>
        <w:t xml:space="preserve"> </w:t>
      </w:r>
      <w:r w:rsidRPr="00A55B8A">
        <w:rPr>
          <w:bCs/>
        </w:rPr>
        <w:t>используемых</w:t>
      </w:r>
      <w:r w:rsidRPr="00A55B8A">
        <w:rPr>
          <w:bCs/>
          <w:spacing w:val="33"/>
        </w:rPr>
        <w:t xml:space="preserve"> </w:t>
      </w:r>
      <w:r w:rsidRPr="00A55B8A">
        <w:rPr>
          <w:bCs/>
        </w:rPr>
        <w:t>для</w:t>
      </w:r>
      <w:r w:rsidRPr="00A55B8A">
        <w:rPr>
          <w:bCs/>
          <w:spacing w:val="32"/>
        </w:rPr>
        <w:t xml:space="preserve"> </w:t>
      </w:r>
      <w:r w:rsidRPr="00A55B8A">
        <w:rPr>
          <w:bCs/>
        </w:rPr>
        <w:t>изготовления</w:t>
      </w:r>
      <w:r w:rsidRPr="00A55B8A">
        <w:rPr>
          <w:bCs/>
          <w:spacing w:val="31"/>
        </w:rPr>
        <w:t xml:space="preserve"> </w:t>
      </w:r>
      <w:r w:rsidRPr="00A55B8A">
        <w:rPr>
          <w:bCs/>
        </w:rPr>
        <w:t>швейных</w:t>
      </w:r>
    </w:p>
    <w:p w14:paraId="3D030041" w14:textId="77777777" w:rsidR="0086029B" w:rsidRPr="00A55B8A" w:rsidRDefault="0086029B">
      <w:pPr>
        <w:pStyle w:val="a3"/>
        <w:spacing w:line="232" w:lineRule="auto"/>
        <w:jc w:val="both"/>
        <w:rPr>
          <w:bCs/>
        </w:rPr>
        <w:sectPr w:rsidR="0086029B" w:rsidRPr="00A55B8A">
          <w:footerReference w:type="default" r:id="rId20"/>
          <w:pgSz w:w="11910" w:h="16840"/>
          <w:pgMar w:top="340" w:right="708" w:bottom="280" w:left="850" w:header="0" w:footer="0" w:gutter="0"/>
          <w:cols w:space="720"/>
        </w:sectPr>
      </w:pPr>
    </w:p>
    <w:p w14:paraId="372D8ACA" w14:textId="77777777" w:rsidR="0086029B" w:rsidRPr="00A55B8A" w:rsidRDefault="00AF648F">
      <w:pPr>
        <w:pStyle w:val="a3"/>
        <w:spacing w:before="85" w:line="232" w:lineRule="auto"/>
        <w:ind w:left="535" w:right="145"/>
        <w:jc w:val="both"/>
        <w:rPr>
          <w:bCs/>
        </w:rPr>
      </w:pPr>
      <w:r w:rsidRPr="00A55B8A">
        <w:rPr>
          <w:bCs/>
        </w:rPr>
        <w:lastRenderedPageBreak/>
        <w:t>изделий. Виды хлопчатобумажных и синтетических тканей. Краткие сведения о рабочих профессиях ткацкого и швейного производства. Правила безопасности труда при работе с инструментами и приспособлениями для ручных работ.</w:t>
      </w:r>
    </w:p>
    <w:p w14:paraId="693244AB" w14:textId="77777777" w:rsidR="0086029B" w:rsidRPr="00A55B8A" w:rsidRDefault="00AF648F">
      <w:pPr>
        <w:pStyle w:val="a3"/>
        <w:spacing w:line="232" w:lineRule="auto"/>
        <w:ind w:left="535" w:right="139"/>
        <w:jc w:val="both"/>
        <w:rPr>
          <w:bCs/>
        </w:rPr>
      </w:pPr>
      <w:r w:rsidRPr="00A55B8A">
        <w:rPr>
          <w:bCs/>
        </w:rPr>
        <w:t>Практика.</w:t>
      </w:r>
      <w:r w:rsidRPr="00A55B8A">
        <w:rPr>
          <w:bCs/>
          <w:spacing w:val="80"/>
        </w:rPr>
        <w:t xml:space="preserve"> </w:t>
      </w:r>
      <w:r w:rsidRPr="00A55B8A">
        <w:rPr>
          <w:bCs/>
        </w:rPr>
        <w:t>Определение натуральных и синтетических тканей, виды переплетения лицевой и изнаночной сторон. Способы определения натуральных и синтетических тканей. Уход за тканями.</w:t>
      </w:r>
      <w:r w:rsidRPr="00A55B8A">
        <w:rPr>
          <w:bCs/>
          <w:spacing w:val="40"/>
        </w:rPr>
        <w:t xml:space="preserve"> </w:t>
      </w:r>
      <w:r w:rsidRPr="00A55B8A">
        <w:rPr>
          <w:bCs/>
        </w:rPr>
        <w:t>Окраска и рисунок тканей.</w:t>
      </w:r>
    </w:p>
    <w:p w14:paraId="4881336E" w14:textId="77777777" w:rsidR="0086029B" w:rsidRPr="00A55B8A" w:rsidRDefault="00AF648F">
      <w:pPr>
        <w:pStyle w:val="1"/>
        <w:spacing w:line="267" w:lineRule="exact"/>
        <w:jc w:val="both"/>
        <w:rPr>
          <w:b w:val="0"/>
        </w:rPr>
      </w:pPr>
      <w:r w:rsidRPr="00A55B8A">
        <w:rPr>
          <w:b w:val="0"/>
        </w:rPr>
        <w:t>Тема:</w:t>
      </w:r>
      <w:r w:rsidRPr="00A55B8A">
        <w:rPr>
          <w:b w:val="0"/>
          <w:spacing w:val="-2"/>
        </w:rPr>
        <w:t xml:space="preserve"> </w:t>
      </w:r>
      <w:r w:rsidRPr="00A55B8A">
        <w:rPr>
          <w:b w:val="0"/>
        </w:rPr>
        <w:t>1.3.</w:t>
      </w:r>
      <w:r w:rsidRPr="00A55B8A">
        <w:rPr>
          <w:b w:val="0"/>
          <w:spacing w:val="-1"/>
        </w:rPr>
        <w:t xml:space="preserve"> </w:t>
      </w:r>
      <w:r w:rsidRPr="00A55B8A">
        <w:rPr>
          <w:b w:val="0"/>
        </w:rPr>
        <w:t>Основы</w:t>
      </w:r>
      <w:r w:rsidRPr="00A55B8A">
        <w:rPr>
          <w:b w:val="0"/>
          <w:spacing w:val="-1"/>
        </w:rPr>
        <w:t xml:space="preserve"> </w:t>
      </w:r>
      <w:r w:rsidRPr="00A55B8A">
        <w:rPr>
          <w:b w:val="0"/>
        </w:rPr>
        <w:t>цветоделения</w:t>
      </w:r>
      <w:r w:rsidRPr="00A55B8A">
        <w:rPr>
          <w:b w:val="0"/>
          <w:spacing w:val="-1"/>
        </w:rPr>
        <w:t xml:space="preserve"> </w:t>
      </w:r>
      <w:r w:rsidRPr="00A55B8A">
        <w:rPr>
          <w:b w:val="0"/>
          <w:spacing w:val="-2"/>
        </w:rPr>
        <w:t>(колористика)</w:t>
      </w:r>
    </w:p>
    <w:p w14:paraId="1F9EDE9A" w14:textId="77777777" w:rsidR="0086029B" w:rsidRPr="00A55B8A" w:rsidRDefault="00AF648F">
      <w:pPr>
        <w:pStyle w:val="a3"/>
        <w:spacing w:before="1" w:line="232" w:lineRule="auto"/>
        <w:ind w:left="535" w:right="137"/>
        <w:jc w:val="both"/>
        <w:rPr>
          <w:bCs/>
        </w:rPr>
      </w:pPr>
      <w:r w:rsidRPr="00A55B8A">
        <w:rPr>
          <w:bCs/>
        </w:rPr>
        <w:t>Теория: Колористка. Основные характеристики цвета. Основы цветоделения. Цветовой круг, сочетание цветовой гаммы.</w:t>
      </w:r>
    </w:p>
    <w:p w14:paraId="2CCE730B" w14:textId="7FF0B7F2" w:rsidR="0086029B" w:rsidRDefault="00AF648F">
      <w:pPr>
        <w:pStyle w:val="a3"/>
        <w:spacing w:line="232" w:lineRule="auto"/>
        <w:ind w:left="535" w:right="145"/>
        <w:jc w:val="both"/>
        <w:rPr>
          <w:bCs/>
          <w:color w:val="001E41"/>
        </w:rPr>
      </w:pPr>
      <w:r w:rsidRPr="00A55B8A">
        <w:rPr>
          <w:bCs/>
        </w:rPr>
        <w:t xml:space="preserve">Практика. Изучение цветового круга основных и дополнительных цветов, подбор сочетающихся цветов. Работа в программе </w:t>
      </w:r>
      <w:proofErr w:type="spellStart"/>
      <w:r w:rsidRPr="00A55B8A">
        <w:rPr>
          <w:bCs/>
          <w:color w:val="001E41"/>
        </w:rPr>
        <w:t>Valentina</w:t>
      </w:r>
      <w:proofErr w:type="spellEnd"/>
      <w:r w:rsidR="00A55B8A">
        <w:rPr>
          <w:bCs/>
          <w:color w:val="001E41"/>
        </w:rPr>
        <w:t>.</w:t>
      </w:r>
    </w:p>
    <w:p w14:paraId="7E0A6C29" w14:textId="77777777" w:rsidR="00A55B8A" w:rsidRPr="00A55B8A" w:rsidRDefault="00A55B8A">
      <w:pPr>
        <w:pStyle w:val="a3"/>
        <w:spacing w:line="232" w:lineRule="auto"/>
        <w:ind w:left="535" w:right="145"/>
        <w:jc w:val="both"/>
        <w:rPr>
          <w:bCs/>
        </w:rPr>
      </w:pPr>
    </w:p>
    <w:p w14:paraId="07203036" w14:textId="2B1DB06C" w:rsidR="0086029B" w:rsidRPr="00A55B8A" w:rsidRDefault="00A55B8A">
      <w:pPr>
        <w:pStyle w:val="1"/>
        <w:spacing w:line="267" w:lineRule="exact"/>
        <w:jc w:val="both"/>
        <w:rPr>
          <w:b w:val="0"/>
          <w:bCs w:val="0"/>
        </w:rPr>
      </w:pPr>
      <w:r w:rsidRPr="00A55B8A">
        <w:rPr>
          <w:b w:val="0"/>
          <w:bCs w:val="0"/>
        </w:rPr>
        <w:t xml:space="preserve">Раздел </w:t>
      </w:r>
      <w:r w:rsidR="00AF648F" w:rsidRPr="00A55B8A">
        <w:rPr>
          <w:b w:val="0"/>
          <w:bCs w:val="0"/>
        </w:rPr>
        <w:t>II. Основы</w:t>
      </w:r>
      <w:r w:rsidR="00AF648F" w:rsidRPr="00A55B8A">
        <w:rPr>
          <w:b w:val="0"/>
          <w:bCs w:val="0"/>
          <w:spacing w:val="2"/>
        </w:rPr>
        <w:t xml:space="preserve"> </w:t>
      </w:r>
      <w:r w:rsidR="00AF648F" w:rsidRPr="00A55B8A">
        <w:rPr>
          <w:b w:val="0"/>
          <w:bCs w:val="0"/>
          <w:spacing w:val="-4"/>
        </w:rPr>
        <w:t>шитья</w:t>
      </w:r>
      <w:r w:rsidRPr="00A55B8A">
        <w:rPr>
          <w:b w:val="0"/>
          <w:bCs w:val="0"/>
          <w:spacing w:val="-4"/>
        </w:rPr>
        <w:t xml:space="preserve"> (6 ч.)</w:t>
      </w:r>
    </w:p>
    <w:p w14:paraId="78E63878" w14:textId="77777777" w:rsidR="0086029B" w:rsidRPr="002F0824" w:rsidRDefault="00AF648F">
      <w:pPr>
        <w:spacing w:line="268" w:lineRule="exact"/>
        <w:ind w:left="535"/>
        <w:jc w:val="both"/>
        <w:rPr>
          <w:bCs/>
          <w:sz w:val="24"/>
        </w:rPr>
      </w:pPr>
      <w:r w:rsidRPr="002F0824">
        <w:rPr>
          <w:bCs/>
          <w:sz w:val="24"/>
        </w:rPr>
        <w:t>Тема:</w:t>
      </w:r>
      <w:r w:rsidRPr="002F0824">
        <w:rPr>
          <w:bCs/>
          <w:spacing w:val="-4"/>
          <w:sz w:val="24"/>
        </w:rPr>
        <w:t xml:space="preserve"> </w:t>
      </w:r>
      <w:r w:rsidRPr="002F0824">
        <w:rPr>
          <w:bCs/>
          <w:sz w:val="24"/>
        </w:rPr>
        <w:t>2.1.</w:t>
      </w:r>
      <w:r w:rsidRPr="002F0824">
        <w:rPr>
          <w:bCs/>
          <w:spacing w:val="-3"/>
          <w:sz w:val="24"/>
        </w:rPr>
        <w:t xml:space="preserve"> </w:t>
      </w:r>
      <w:r w:rsidRPr="002F0824">
        <w:rPr>
          <w:bCs/>
          <w:sz w:val="24"/>
        </w:rPr>
        <w:t>Оборудование.</w:t>
      </w:r>
      <w:r w:rsidRPr="002F0824">
        <w:rPr>
          <w:bCs/>
          <w:spacing w:val="-3"/>
          <w:sz w:val="24"/>
        </w:rPr>
        <w:t xml:space="preserve"> </w:t>
      </w:r>
      <w:r w:rsidRPr="002F0824">
        <w:rPr>
          <w:bCs/>
          <w:sz w:val="24"/>
        </w:rPr>
        <w:t>Техника</w:t>
      </w:r>
      <w:r w:rsidRPr="002F0824">
        <w:rPr>
          <w:bCs/>
          <w:spacing w:val="-2"/>
          <w:sz w:val="24"/>
        </w:rPr>
        <w:t xml:space="preserve"> безопасности</w:t>
      </w:r>
    </w:p>
    <w:p w14:paraId="33113DEB" w14:textId="77777777" w:rsidR="0086029B" w:rsidRPr="002F0824" w:rsidRDefault="00AF648F">
      <w:pPr>
        <w:pStyle w:val="a3"/>
        <w:spacing w:before="3" w:line="232" w:lineRule="auto"/>
        <w:ind w:left="535" w:right="143"/>
        <w:jc w:val="both"/>
        <w:rPr>
          <w:bCs/>
        </w:rPr>
      </w:pPr>
      <w:r w:rsidRPr="002F0824">
        <w:rPr>
          <w:bCs/>
        </w:rPr>
        <w:t>Теория: Швейная машина: назначение основных специальных деталей машины (иглы, челнока, двигателя ткани, шпульки и т.д.). Правила начала и окончания работы на швейной машине. Правила безопасности труда при работе на швейной машине.</w:t>
      </w:r>
    </w:p>
    <w:p w14:paraId="3781309F" w14:textId="77777777" w:rsidR="0086029B" w:rsidRPr="002F0824" w:rsidRDefault="00AF648F">
      <w:pPr>
        <w:pStyle w:val="a3"/>
        <w:spacing w:before="1" w:line="232" w:lineRule="auto"/>
        <w:ind w:left="535" w:right="141"/>
        <w:jc w:val="both"/>
        <w:rPr>
          <w:bCs/>
        </w:rPr>
      </w:pPr>
      <w:r w:rsidRPr="002F0824">
        <w:rPr>
          <w:bCs/>
        </w:rPr>
        <w:t>Практика. Наматывание нитки на шпульку, заправка верхней и нижней ниток, установка иглы в иглодержатель, регулировка натяжения верхней и нижней ниток, регулировка величины стежка Упражнения на швейной машине, поставленной на холостой ход (правильное вращение махового колеса). Упражнение в выполнении стачного шва по бумаге на машинке с не заправленной ниткой. Наматывание нитки на шпульку. Заправка верхней и нижней ниток. Регулировка величины стежка.</w:t>
      </w:r>
    </w:p>
    <w:p w14:paraId="72330BD7" w14:textId="77777777" w:rsidR="0086029B" w:rsidRPr="002F0824" w:rsidRDefault="00AF648F">
      <w:pPr>
        <w:pStyle w:val="1"/>
        <w:spacing w:line="268" w:lineRule="exact"/>
        <w:jc w:val="both"/>
        <w:rPr>
          <w:b w:val="0"/>
        </w:rPr>
      </w:pPr>
      <w:r w:rsidRPr="002F0824">
        <w:rPr>
          <w:b w:val="0"/>
        </w:rPr>
        <w:t>Тема:</w:t>
      </w:r>
      <w:r w:rsidRPr="002F0824">
        <w:rPr>
          <w:b w:val="0"/>
          <w:spacing w:val="-2"/>
        </w:rPr>
        <w:t xml:space="preserve"> </w:t>
      </w:r>
      <w:r w:rsidRPr="002F0824">
        <w:rPr>
          <w:b w:val="0"/>
        </w:rPr>
        <w:t>2.2.</w:t>
      </w:r>
      <w:r w:rsidRPr="002F0824">
        <w:rPr>
          <w:b w:val="0"/>
          <w:spacing w:val="-1"/>
        </w:rPr>
        <w:t xml:space="preserve"> </w:t>
      </w:r>
      <w:r w:rsidRPr="002F0824">
        <w:rPr>
          <w:b w:val="0"/>
        </w:rPr>
        <w:t>Виды</w:t>
      </w:r>
      <w:r w:rsidRPr="002F0824">
        <w:rPr>
          <w:b w:val="0"/>
          <w:spacing w:val="-1"/>
        </w:rPr>
        <w:t xml:space="preserve"> </w:t>
      </w:r>
      <w:r w:rsidRPr="002F0824">
        <w:rPr>
          <w:b w:val="0"/>
        </w:rPr>
        <w:t>ручных</w:t>
      </w:r>
      <w:r w:rsidRPr="002F0824">
        <w:rPr>
          <w:b w:val="0"/>
          <w:spacing w:val="-1"/>
        </w:rPr>
        <w:t xml:space="preserve"> </w:t>
      </w:r>
      <w:r w:rsidRPr="002F0824">
        <w:rPr>
          <w:b w:val="0"/>
          <w:spacing w:val="-2"/>
        </w:rPr>
        <w:t>работ</w:t>
      </w:r>
    </w:p>
    <w:p w14:paraId="2B5A2D45" w14:textId="77777777" w:rsidR="0086029B" w:rsidRPr="002F0824" w:rsidRDefault="00AF648F">
      <w:pPr>
        <w:pStyle w:val="a3"/>
        <w:spacing w:before="3" w:line="232" w:lineRule="auto"/>
        <w:ind w:left="535" w:right="136"/>
        <w:jc w:val="both"/>
        <w:rPr>
          <w:bCs/>
        </w:rPr>
      </w:pPr>
      <w:r w:rsidRPr="002F0824">
        <w:rPr>
          <w:bCs/>
        </w:rPr>
        <w:t xml:space="preserve">Теория. Инструменты и приспособления для ручных работ. Правила выполнения стежков и строчек: прямых стежков (смёточных, намёточных, замёточных, </w:t>
      </w:r>
      <w:proofErr w:type="spellStart"/>
      <w:r w:rsidRPr="002F0824">
        <w:rPr>
          <w:bCs/>
        </w:rPr>
        <w:t>вымёточных</w:t>
      </w:r>
      <w:proofErr w:type="spellEnd"/>
      <w:r w:rsidRPr="002F0824">
        <w:rPr>
          <w:bCs/>
        </w:rPr>
        <w:t>), косых</w:t>
      </w:r>
      <w:r w:rsidRPr="002F0824">
        <w:rPr>
          <w:bCs/>
          <w:spacing w:val="40"/>
        </w:rPr>
        <w:t xml:space="preserve"> </w:t>
      </w:r>
      <w:r w:rsidRPr="002F0824">
        <w:rPr>
          <w:bCs/>
        </w:rPr>
        <w:t>стежков (подшивочных), крестообразных стежков (подшивочных, отделочных строчек). Способы пришивания пуговиц, крючков, петель, кнопок. Правила безопасности труда при работе с инструментами и приспособлениями для ручных работ.</w:t>
      </w:r>
    </w:p>
    <w:p w14:paraId="3D8774C7" w14:textId="77777777" w:rsidR="0086029B" w:rsidRPr="002F0824" w:rsidRDefault="00AF648F">
      <w:pPr>
        <w:pStyle w:val="a3"/>
        <w:spacing w:before="1" w:line="232" w:lineRule="auto"/>
        <w:ind w:left="535" w:right="142"/>
        <w:jc w:val="both"/>
        <w:rPr>
          <w:bCs/>
        </w:rPr>
      </w:pPr>
      <w:r w:rsidRPr="002F0824">
        <w:rPr>
          <w:bCs/>
        </w:rPr>
        <w:t>Практика. Работа с напёрстком. Выполнение образцов ручных работ (смёточных, копировальных, обмёточных, подшивочных, прямых и фигурных закрепок,). Пришивание пуговиц, крючков, петель, кнопок.</w:t>
      </w:r>
    </w:p>
    <w:p w14:paraId="1097BF6D" w14:textId="77777777" w:rsidR="0086029B" w:rsidRPr="002F0824" w:rsidRDefault="00AF648F">
      <w:pPr>
        <w:pStyle w:val="1"/>
        <w:spacing w:line="267" w:lineRule="exact"/>
        <w:ind w:left="655"/>
        <w:jc w:val="both"/>
        <w:rPr>
          <w:b w:val="0"/>
        </w:rPr>
      </w:pPr>
      <w:r w:rsidRPr="002F0824">
        <w:rPr>
          <w:b w:val="0"/>
        </w:rPr>
        <w:t>Тема:</w:t>
      </w:r>
      <w:r w:rsidRPr="002F0824">
        <w:rPr>
          <w:b w:val="0"/>
          <w:spacing w:val="-2"/>
        </w:rPr>
        <w:t xml:space="preserve"> </w:t>
      </w:r>
      <w:r w:rsidRPr="002F0824">
        <w:rPr>
          <w:b w:val="0"/>
        </w:rPr>
        <w:t>2.3.</w:t>
      </w:r>
      <w:r w:rsidRPr="002F0824">
        <w:rPr>
          <w:b w:val="0"/>
          <w:spacing w:val="-1"/>
        </w:rPr>
        <w:t xml:space="preserve"> </w:t>
      </w:r>
      <w:r w:rsidRPr="002F0824">
        <w:rPr>
          <w:b w:val="0"/>
        </w:rPr>
        <w:t>Виды</w:t>
      </w:r>
      <w:r w:rsidRPr="002F0824">
        <w:rPr>
          <w:b w:val="0"/>
          <w:spacing w:val="-1"/>
        </w:rPr>
        <w:t xml:space="preserve"> </w:t>
      </w:r>
      <w:r w:rsidRPr="002F0824">
        <w:rPr>
          <w:b w:val="0"/>
        </w:rPr>
        <w:t>машинных</w:t>
      </w:r>
      <w:r w:rsidRPr="002F0824">
        <w:rPr>
          <w:b w:val="0"/>
          <w:spacing w:val="-1"/>
        </w:rPr>
        <w:t xml:space="preserve"> </w:t>
      </w:r>
      <w:r w:rsidRPr="002F0824">
        <w:rPr>
          <w:b w:val="0"/>
          <w:spacing w:val="-4"/>
        </w:rPr>
        <w:t>швов</w:t>
      </w:r>
    </w:p>
    <w:p w14:paraId="289776DD" w14:textId="77777777" w:rsidR="0086029B" w:rsidRPr="002F0824" w:rsidRDefault="00AF648F">
      <w:pPr>
        <w:pStyle w:val="a3"/>
        <w:spacing w:before="3" w:line="232" w:lineRule="auto"/>
        <w:ind w:left="535" w:right="145"/>
        <w:jc w:val="both"/>
        <w:rPr>
          <w:bCs/>
        </w:rPr>
      </w:pPr>
      <w:r w:rsidRPr="002F0824">
        <w:rPr>
          <w:bCs/>
        </w:rPr>
        <w:t>Теория. Приёмы выполнения машинных строчек и швов: прямой, зигзагообразный, соединительных швов (стачной, надстрочной, накладной, запошивочный), краевых швов</w:t>
      </w:r>
      <w:r w:rsidRPr="002F0824">
        <w:rPr>
          <w:bCs/>
          <w:spacing w:val="40"/>
        </w:rPr>
        <w:t xml:space="preserve"> </w:t>
      </w:r>
      <w:r w:rsidRPr="002F0824">
        <w:rPr>
          <w:bCs/>
        </w:rPr>
        <w:t>(шов в подгибку). Правила выполнения машинных работ.</w:t>
      </w:r>
    </w:p>
    <w:p w14:paraId="02F633C2" w14:textId="4A123130" w:rsidR="002F0824" w:rsidRPr="002F0824" w:rsidRDefault="00AF648F" w:rsidP="002F0824">
      <w:pPr>
        <w:pStyle w:val="a3"/>
        <w:spacing w:before="2" w:line="232" w:lineRule="auto"/>
        <w:ind w:left="535" w:right="142"/>
        <w:jc w:val="both"/>
        <w:rPr>
          <w:bCs/>
        </w:rPr>
      </w:pPr>
      <w:r w:rsidRPr="002F0824">
        <w:rPr>
          <w:bCs/>
        </w:rPr>
        <w:t>Практика. Упражнения на швейные машины.</w:t>
      </w:r>
      <w:r w:rsidRPr="002F0824">
        <w:rPr>
          <w:bCs/>
          <w:spacing w:val="40"/>
        </w:rPr>
        <w:t xml:space="preserve"> </w:t>
      </w:r>
      <w:r w:rsidRPr="002F0824">
        <w:rPr>
          <w:bCs/>
        </w:rPr>
        <w:t>Регулировка величины стежка. Выполнение образцов машинных работ на ткани (прямой и зигзагообразной строчек с разной величиной стежков; стачного, накладного, запошивочного, краевых швов, проездной петли).</w:t>
      </w:r>
    </w:p>
    <w:p w14:paraId="084AFF0D" w14:textId="4EF37D14" w:rsidR="0086029B" w:rsidRPr="002F0824" w:rsidRDefault="00AF648F">
      <w:pPr>
        <w:pStyle w:val="1"/>
        <w:spacing w:line="265" w:lineRule="exact"/>
        <w:jc w:val="both"/>
        <w:rPr>
          <w:b w:val="0"/>
        </w:rPr>
      </w:pPr>
      <w:r w:rsidRPr="002F0824">
        <w:rPr>
          <w:b w:val="0"/>
        </w:rPr>
        <w:t>Тема:</w:t>
      </w:r>
      <w:r w:rsidRPr="002F0824">
        <w:rPr>
          <w:b w:val="0"/>
          <w:spacing w:val="-3"/>
        </w:rPr>
        <w:t xml:space="preserve"> </w:t>
      </w:r>
      <w:r w:rsidRPr="002F0824">
        <w:rPr>
          <w:b w:val="0"/>
        </w:rPr>
        <w:t>2.4.</w:t>
      </w:r>
      <w:r w:rsidR="002F0824">
        <w:rPr>
          <w:b w:val="0"/>
        </w:rPr>
        <w:t xml:space="preserve"> </w:t>
      </w:r>
      <w:r w:rsidR="002F0824" w:rsidRPr="002F0824">
        <w:rPr>
          <w:b w:val="0"/>
          <w:color w:val="000000" w:themeColor="text1"/>
          <w:spacing w:val="-1"/>
        </w:rPr>
        <w:t xml:space="preserve"> </w:t>
      </w:r>
      <w:r w:rsidRPr="002F0824">
        <w:rPr>
          <w:b w:val="0"/>
        </w:rPr>
        <w:t>Влажно-тепловая</w:t>
      </w:r>
      <w:r w:rsidRPr="002F0824">
        <w:rPr>
          <w:b w:val="0"/>
          <w:spacing w:val="-1"/>
        </w:rPr>
        <w:t xml:space="preserve"> </w:t>
      </w:r>
      <w:r w:rsidRPr="002F0824">
        <w:rPr>
          <w:b w:val="0"/>
          <w:spacing w:val="-2"/>
        </w:rPr>
        <w:t>обработка</w:t>
      </w:r>
    </w:p>
    <w:p w14:paraId="40274D2B" w14:textId="77777777" w:rsidR="0086029B" w:rsidRPr="002F0824" w:rsidRDefault="00AF648F">
      <w:pPr>
        <w:pStyle w:val="a3"/>
        <w:spacing w:before="1" w:line="232" w:lineRule="auto"/>
        <w:ind w:left="535" w:right="134"/>
        <w:jc w:val="both"/>
        <w:rPr>
          <w:bCs/>
        </w:rPr>
      </w:pPr>
      <w:r w:rsidRPr="002F0824">
        <w:rPr>
          <w:bCs/>
        </w:rPr>
        <w:t>Теория. Правила организации рабочего места. Оборудование, приспособления для влажно- тепловой обработки. Правила применения. Требования безопасности труда при влажно- тепловой обработке. Технические требования к выполнению операций влажно-тепловой обработке, технические режимы влажно-тепловой обработки.</w:t>
      </w:r>
    </w:p>
    <w:p w14:paraId="3EC85458" w14:textId="77777777" w:rsidR="0086029B" w:rsidRPr="002F0824" w:rsidRDefault="00AF648F">
      <w:pPr>
        <w:pStyle w:val="a3"/>
        <w:spacing w:line="268" w:lineRule="exact"/>
        <w:ind w:left="535"/>
        <w:jc w:val="both"/>
        <w:rPr>
          <w:bCs/>
        </w:rPr>
      </w:pPr>
      <w:r w:rsidRPr="002F0824">
        <w:rPr>
          <w:bCs/>
        </w:rPr>
        <w:t>Практика.</w:t>
      </w:r>
      <w:r w:rsidRPr="002F0824">
        <w:rPr>
          <w:bCs/>
          <w:spacing w:val="-8"/>
        </w:rPr>
        <w:t xml:space="preserve"> </w:t>
      </w:r>
      <w:r w:rsidRPr="002F0824">
        <w:rPr>
          <w:bCs/>
        </w:rPr>
        <w:t>Влажно-тепловая</w:t>
      </w:r>
      <w:r w:rsidRPr="002F0824">
        <w:rPr>
          <w:bCs/>
          <w:spacing w:val="-5"/>
        </w:rPr>
        <w:t xml:space="preserve"> </w:t>
      </w:r>
      <w:r w:rsidRPr="002F0824">
        <w:rPr>
          <w:bCs/>
        </w:rPr>
        <w:t>обработка</w:t>
      </w:r>
      <w:r w:rsidRPr="002F0824">
        <w:rPr>
          <w:bCs/>
          <w:spacing w:val="-6"/>
        </w:rPr>
        <w:t xml:space="preserve"> </w:t>
      </w:r>
      <w:r w:rsidRPr="002F0824">
        <w:rPr>
          <w:bCs/>
        </w:rPr>
        <w:t>натуральных</w:t>
      </w:r>
      <w:r w:rsidRPr="002F0824">
        <w:rPr>
          <w:bCs/>
          <w:spacing w:val="-3"/>
        </w:rPr>
        <w:t xml:space="preserve"> </w:t>
      </w:r>
      <w:r w:rsidRPr="002F0824">
        <w:rPr>
          <w:bCs/>
        </w:rPr>
        <w:t>и</w:t>
      </w:r>
      <w:r w:rsidRPr="002F0824">
        <w:rPr>
          <w:bCs/>
          <w:spacing w:val="-5"/>
        </w:rPr>
        <w:t xml:space="preserve"> </w:t>
      </w:r>
      <w:r w:rsidRPr="002F0824">
        <w:rPr>
          <w:bCs/>
        </w:rPr>
        <w:t>синтетических</w:t>
      </w:r>
      <w:r w:rsidRPr="002F0824">
        <w:rPr>
          <w:bCs/>
          <w:spacing w:val="-6"/>
        </w:rPr>
        <w:t xml:space="preserve"> </w:t>
      </w:r>
      <w:r w:rsidRPr="002F0824">
        <w:rPr>
          <w:bCs/>
          <w:spacing w:val="-2"/>
        </w:rPr>
        <w:t>тканей.</w:t>
      </w:r>
    </w:p>
    <w:p w14:paraId="26589920" w14:textId="77777777" w:rsidR="0086029B" w:rsidRPr="002F0824" w:rsidRDefault="00AF648F">
      <w:pPr>
        <w:pStyle w:val="1"/>
        <w:spacing w:line="268" w:lineRule="exact"/>
        <w:jc w:val="both"/>
        <w:rPr>
          <w:b w:val="0"/>
        </w:rPr>
      </w:pPr>
      <w:r w:rsidRPr="002F0824">
        <w:rPr>
          <w:b w:val="0"/>
        </w:rPr>
        <w:t>Тема</w:t>
      </w:r>
      <w:r w:rsidRPr="002F0824">
        <w:rPr>
          <w:b w:val="0"/>
          <w:spacing w:val="-3"/>
        </w:rPr>
        <w:t xml:space="preserve"> </w:t>
      </w:r>
      <w:r w:rsidRPr="002F0824">
        <w:rPr>
          <w:b w:val="0"/>
        </w:rPr>
        <w:t>2.5.</w:t>
      </w:r>
      <w:r w:rsidRPr="002F0824">
        <w:rPr>
          <w:b w:val="0"/>
          <w:spacing w:val="-3"/>
        </w:rPr>
        <w:t xml:space="preserve"> </w:t>
      </w:r>
      <w:r w:rsidRPr="002F0824">
        <w:rPr>
          <w:b w:val="0"/>
        </w:rPr>
        <w:t>Технология</w:t>
      </w:r>
      <w:r w:rsidRPr="002F0824">
        <w:rPr>
          <w:b w:val="0"/>
          <w:spacing w:val="-3"/>
        </w:rPr>
        <w:t xml:space="preserve"> </w:t>
      </w:r>
      <w:r w:rsidRPr="002F0824">
        <w:rPr>
          <w:b w:val="0"/>
        </w:rPr>
        <w:t>обработки</w:t>
      </w:r>
      <w:r w:rsidRPr="002F0824">
        <w:rPr>
          <w:b w:val="0"/>
          <w:spacing w:val="-3"/>
        </w:rPr>
        <w:t xml:space="preserve"> </w:t>
      </w:r>
      <w:r w:rsidRPr="002F0824">
        <w:rPr>
          <w:b w:val="0"/>
        </w:rPr>
        <w:t>деталей</w:t>
      </w:r>
      <w:r w:rsidRPr="002F0824">
        <w:rPr>
          <w:b w:val="0"/>
          <w:spacing w:val="-3"/>
        </w:rPr>
        <w:t xml:space="preserve"> </w:t>
      </w:r>
      <w:r w:rsidRPr="002F0824">
        <w:rPr>
          <w:b w:val="0"/>
        </w:rPr>
        <w:t>и</w:t>
      </w:r>
      <w:r w:rsidRPr="002F0824">
        <w:rPr>
          <w:b w:val="0"/>
          <w:spacing w:val="-2"/>
        </w:rPr>
        <w:t xml:space="preserve"> </w:t>
      </w:r>
      <w:r w:rsidRPr="002F0824">
        <w:rPr>
          <w:b w:val="0"/>
        </w:rPr>
        <w:t>узлов.</w:t>
      </w:r>
      <w:r w:rsidRPr="002F0824">
        <w:rPr>
          <w:b w:val="0"/>
          <w:spacing w:val="-3"/>
        </w:rPr>
        <w:t xml:space="preserve"> </w:t>
      </w:r>
      <w:r w:rsidRPr="002F0824">
        <w:rPr>
          <w:b w:val="0"/>
        </w:rPr>
        <w:t>Подготовка</w:t>
      </w:r>
      <w:r w:rsidRPr="002F0824">
        <w:rPr>
          <w:b w:val="0"/>
          <w:spacing w:val="-6"/>
        </w:rPr>
        <w:t xml:space="preserve"> </w:t>
      </w:r>
      <w:r w:rsidRPr="002F0824">
        <w:rPr>
          <w:b w:val="0"/>
        </w:rPr>
        <w:t>ткани</w:t>
      </w:r>
      <w:r w:rsidRPr="002F0824">
        <w:rPr>
          <w:b w:val="0"/>
          <w:spacing w:val="-3"/>
        </w:rPr>
        <w:t xml:space="preserve"> </w:t>
      </w:r>
      <w:r w:rsidRPr="002F0824">
        <w:rPr>
          <w:b w:val="0"/>
        </w:rPr>
        <w:t>к</w:t>
      </w:r>
      <w:r w:rsidRPr="002F0824">
        <w:rPr>
          <w:b w:val="0"/>
          <w:spacing w:val="-4"/>
        </w:rPr>
        <w:t xml:space="preserve"> </w:t>
      </w:r>
      <w:r w:rsidRPr="002F0824">
        <w:rPr>
          <w:b w:val="0"/>
          <w:spacing w:val="-2"/>
        </w:rPr>
        <w:t>раскрою</w:t>
      </w:r>
    </w:p>
    <w:p w14:paraId="2FF71C58" w14:textId="77777777" w:rsidR="0086029B" w:rsidRPr="002F0824" w:rsidRDefault="00AF648F">
      <w:pPr>
        <w:pStyle w:val="a3"/>
        <w:spacing w:line="235" w:lineRule="auto"/>
        <w:ind w:left="535" w:right="140"/>
        <w:jc w:val="both"/>
        <w:rPr>
          <w:bCs/>
        </w:rPr>
      </w:pPr>
      <w:r w:rsidRPr="002F0824">
        <w:rPr>
          <w:bCs/>
        </w:rPr>
        <w:t>Теория. Краткие сведения о раскрое деталей одежды, Свойства ткани. Виды хлопчатобумажных и синтетических тканей. Окраска и рисунок тканей. Способы определения натуральных и синтетических тканей. Направление нити утка.</w:t>
      </w:r>
    </w:p>
    <w:p w14:paraId="36072CE4" w14:textId="77777777" w:rsidR="0086029B" w:rsidRDefault="00AF648F">
      <w:pPr>
        <w:pStyle w:val="a3"/>
        <w:spacing w:line="232" w:lineRule="auto"/>
        <w:ind w:left="535" w:right="137" w:firstLine="60"/>
        <w:jc w:val="both"/>
        <w:rPr>
          <w:bCs/>
        </w:rPr>
      </w:pPr>
      <w:r w:rsidRPr="002F0824">
        <w:rPr>
          <w:bCs/>
        </w:rPr>
        <w:t>Практика. Определение натуральных и синтетических тканей, виды переплетения лицевой</w:t>
      </w:r>
      <w:r w:rsidRPr="002F0824">
        <w:rPr>
          <w:bCs/>
          <w:spacing w:val="40"/>
        </w:rPr>
        <w:t xml:space="preserve"> </w:t>
      </w:r>
      <w:r w:rsidRPr="002F0824">
        <w:rPr>
          <w:bCs/>
        </w:rPr>
        <w:t>и изнаночной сторон. Определение лицевой и изнаночной сторон ткани, подготовка хлопчатобумажных тканей к раскрою, обработка.</w:t>
      </w:r>
      <w:r w:rsidRPr="002F0824">
        <w:rPr>
          <w:bCs/>
          <w:spacing w:val="40"/>
        </w:rPr>
        <w:t xml:space="preserve"> </w:t>
      </w:r>
      <w:r w:rsidRPr="002F0824">
        <w:rPr>
          <w:bCs/>
        </w:rPr>
        <w:t>Определение ткани по волокнистому составу. Раскладка выкройки на ткани.</w:t>
      </w:r>
    </w:p>
    <w:p w14:paraId="6A309F9A" w14:textId="6F201DAE" w:rsidR="002F0824" w:rsidRPr="002F0824" w:rsidRDefault="002F0824" w:rsidP="002F0824">
      <w:pPr>
        <w:pStyle w:val="1"/>
        <w:spacing w:line="268" w:lineRule="exact"/>
        <w:jc w:val="both"/>
        <w:rPr>
          <w:b w:val="0"/>
        </w:rPr>
      </w:pPr>
      <w:r w:rsidRPr="002F0824">
        <w:rPr>
          <w:b w:val="0"/>
        </w:rPr>
        <w:t>Тема</w:t>
      </w:r>
      <w:r w:rsidRPr="002F0824">
        <w:rPr>
          <w:b w:val="0"/>
          <w:spacing w:val="-3"/>
        </w:rPr>
        <w:t xml:space="preserve"> </w:t>
      </w:r>
      <w:r w:rsidRPr="002F0824">
        <w:rPr>
          <w:b w:val="0"/>
        </w:rPr>
        <w:t>2.</w:t>
      </w:r>
      <w:r>
        <w:rPr>
          <w:b w:val="0"/>
        </w:rPr>
        <w:t>6</w:t>
      </w:r>
      <w:r w:rsidRPr="002F0824">
        <w:rPr>
          <w:b w:val="0"/>
        </w:rPr>
        <w:t>.</w:t>
      </w:r>
      <w:r w:rsidRPr="002F0824">
        <w:rPr>
          <w:b w:val="0"/>
          <w:spacing w:val="-3"/>
        </w:rPr>
        <w:t xml:space="preserve"> </w:t>
      </w:r>
      <w:r w:rsidRPr="002F0824">
        <w:rPr>
          <w:b w:val="0"/>
        </w:rPr>
        <w:t>Технология</w:t>
      </w:r>
      <w:r w:rsidRPr="002F0824">
        <w:rPr>
          <w:b w:val="0"/>
          <w:spacing w:val="-3"/>
        </w:rPr>
        <w:t xml:space="preserve"> </w:t>
      </w:r>
      <w:r w:rsidRPr="002F0824">
        <w:rPr>
          <w:b w:val="0"/>
        </w:rPr>
        <w:t>обработки</w:t>
      </w:r>
      <w:r w:rsidRPr="002F0824">
        <w:rPr>
          <w:b w:val="0"/>
          <w:spacing w:val="-3"/>
        </w:rPr>
        <w:t xml:space="preserve"> </w:t>
      </w:r>
      <w:r w:rsidRPr="002F0824">
        <w:rPr>
          <w:b w:val="0"/>
        </w:rPr>
        <w:t>деталей</w:t>
      </w:r>
      <w:r w:rsidRPr="002F0824">
        <w:rPr>
          <w:b w:val="0"/>
          <w:spacing w:val="-3"/>
        </w:rPr>
        <w:t xml:space="preserve"> </w:t>
      </w:r>
      <w:r w:rsidRPr="002F0824">
        <w:rPr>
          <w:b w:val="0"/>
        </w:rPr>
        <w:t>и</w:t>
      </w:r>
      <w:r w:rsidRPr="002F0824">
        <w:rPr>
          <w:b w:val="0"/>
          <w:spacing w:val="-2"/>
        </w:rPr>
        <w:t xml:space="preserve"> </w:t>
      </w:r>
      <w:r w:rsidRPr="002F0824">
        <w:rPr>
          <w:b w:val="0"/>
        </w:rPr>
        <w:t>узлов.</w:t>
      </w:r>
      <w:r w:rsidRPr="002F0824">
        <w:rPr>
          <w:b w:val="0"/>
          <w:spacing w:val="-3"/>
        </w:rPr>
        <w:t xml:space="preserve"> </w:t>
      </w:r>
      <w:r w:rsidRPr="002F0824">
        <w:rPr>
          <w:b w:val="0"/>
        </w:rPr>
        <w:t>Подготовка</w:t>
      </w:r>
      <w:r w:rsidRPr="002F0824">
        <w:rPr>
          <w:b w:val="0"/>
          <w:spacing w:val="-6"/>
        </w:rPr>
        <w:t xml:space="preserve"> </w:t>
      </w:r>
      <w:r w:rsidRPr="002F0824">
        <w:rPr>
          <w:b w:val="0"/>
        </w:rPr>
        <w:t>ткани</w:t>
      </w:r>
      <w:r w:rsidRPr="002F0824">
        <w:rPr>
          <w:b w:val="0"/>
          <w:spacing w:val="-3"/>
        </w:rPr>
        <w:t xml:space="preserve"> </w:t>
      </w:r>
      <w:r w:rsidRPr="002F0824">
        <w:rPr>
          <w:b w:val="0"/>
        </w:rPr>
        <w:t>к</w:t>
      </w:r>
      <w:r w:rsidRPr="002F0824">
        <w:rPr>
          <w:b w:val="0"/>
          <w:spacing w:val="-4"/>
        </w:rPr>
        <w:t xml:space="preserve"> </w:t>
      </w:r>
      <w:r w:rsidRPr="002F0824">
        <w:rPr>
          <w:b w:val="0"/>
          <w:spacing w:val="-2"/>
        </w:rPr>
        <w:t>раскрою</w:t>
      </w:r>
    </w:p>
    <w:p w14:paraId="6667CAB5" w14:textId="77777777" w:rsidR="002F0824" w:rsidRPr="002F0824" w:rsidRDefault="002F0824" w:rsidP="002F0824">
      <w:pPr>
        <w:pStyle w:val="a3"/>
        <w:spacing w:line="235" w:lineRule="auto"/>
        <w:ind w:left="535" w:right="140"/>
        <w:jc w:val="both"/>
        <w:rPr>
          <w:bCs/>
        </w:rPr>
      </w:pPr>
      <w:r w:rsidRPr="002F0824">
        <w:rPr>
          <w:bCs/>
        </w:rPr>
        <w:t>Теория. Краткие сведения о раскрое деталей одежды, Свойства ткани. Виды хлопчатобумажных и синтетических тканей. Окраска и рисунок тканей. Способы определения натуральных и синтетических тканей. Направление нити утка.</w:t>
      </w:r>
    </w:p>
    <w:p w14:paraId="36D873F2" w14:textId="77777777" w:rsidR="002F0824" w:rsidRDefault="002F0824" w:rsidP="002F0824">
      <w:pPr>
        <w:pStyle w:val="a3"/>
        <w:spacing w:line="232" w:lineRule="auto"/>
        <w:ind w:left="535" w:right="137" w:firstLine="60"/>
        <w:jc w:val="both"/>
        <w:rPr>
          <w:bCs/>
        </w:rPr>
      </w:pPr>
      <w:r w:rsidRPr="002F0824">
        <w:rPr>
          <w:bCs/>
        </w:rPr>
        <w:t>Практика. Определение натуральных и синтетических тканей, виды переплетения лицевой</w:t>
      </w:r>
      <w:r w:rsidRPr="002F0824">
        <w:rPr>
          <w:bCs/>
          <w:spacing w:val="40"/>
        </w:rPr>
        <w:t xml:space="preserve"> </w:t>
      </w:r>
      <w:r w:rsidRPr="002F0824">
        <w:rPr>
          <w:bCs/>
        </w:rPr>
        <w:t>и изнаночной сторон. Определение лицевой и изнаночной сторон ткани, подготовка хлопчатобумажных тканей к раскрою, обработка.</w:t>
      </w:r>
      <w:r w:rsidRPr="002F0824">
        <w:rPr>
          <w:bCs/>
          <w:spacing w:val="40"/>
        </w:rPr>
        <w:t xml:space="preserve"> </w:t>
      </w:r>
      <w:r w:rsidRPr="002F0824">
        <w:rPr>
          <w:bCs/>
        </w:rPr>
        <w:t xml:space="preserve">Определение ткани по волокнистому </w:t>
      </w:r>
      <w:r w:rsidRPr="002F0824">
        <w:rPr>
          <w:bCs/>
        </w:rPr>
        <w:lastRenderedPageBreak/>
        <w:t>составу. Раскладка выкройки на ткани.</w:t>
      </w:r>
    </w:p>
    <w:p w14:paraId="490D19A8" w14:textId="77777777" w:rsidR="00107727" w:rsidRDefault="00107727" w:rsidP="002F0824">
      <w:pPr>
        <w:pStyle w:val="a3"/>
        <w:spacing w:line="232" w:lineRule="auto"/>
        <w:ind w:left="535" w:right="137" w:firstLine="60"/>
        <w:jc w:val="both"/>
        <w:rPr>
          <w:bCs/>
        </w:rPr>
      </w:pPr>
    </w:p>
    <w:p w14:paraId="20996138" w14:textId="77777777" w:rsidR="00107727" w:rsidRPr="00107727" w:rsidRDefault="00107727">
      <w:pPr>
        <w:pStyle w:val="1"/>
        <w:spacing w:before="1" w:line="232" w:lineRule="auto"/>
        <w:ind w:right="3461"/>
        <w:rPr>
          <w:b w:val="0"/>
          <w:spacing w:val="-5"/>
        </w:rPr>
      </w:pPr>
      <w:r w:rsidRPr="00107727">
        <w:rPr>
          <w:b w:val="0"/>
        </w:rPr>
        <w:t xml:space="preserve">Раздел 3. </w:t>
      </w:r>
      <w:r w:rsidRPr="00107727">
        <w:rPr>
          <w:b w:val="0"/>
          <w:spacing w:val="-2"/>
        </w:rPr>
        <w:t>Основы</w:t>
      </w:r>
      <w:r w:rsidRPr="00107727">
        <w:rPr>
          <w:b w:val="0"/>
        </w:rPr>
        <w:t xml:space="preserve"> </w:t>
      </w:r>
      <w:r w:rsidRPr="00107727">
        <w:rPr>
          <w:b w:val="0"/>
          <w:spacing w:val="-2"/>
        </w:rPr>
        <w:t>конструирования</w:t>
      </w:r>
      <w:r w:rsidRPr="00107727">
        <w:rPr>
          <w:b w:val="0"/>
        </w:rPr>
        <w:t xml:space="preserve"> </w:t>
      </w:r>
      <w:r w:rsidRPr="00107727">
        <w:rPr>
          <w:b w:val="0"/>
          <w:spacing w:val="-10"/>
        </w:rPr>
        <w:t xml:space="preserve">и </w:t>
      </w:r>
      <w:r w:rsidRPr="00107727">
        <w:rPr>
          <w:b w:val="0"/>
          <w:spacing w:val="-2"/>
        </w:rPr>
        <w:t>моделирования (</w:t>
      </w:r>
      <w:r w:rsidRPr="00107727">
        <w:rPr>
          <w:b w:val="0"/>
          <w:spacing w:val="-5"/>
        </w:rPr>
        <w:t>14 ч)</w:t>
      </w:r>
    </w:p>
    <w:p w14:paraId="597FE554" w14:textId="50DF3AC1" w:rsidR="0086029B" w:rsidRPr="00107727" w:rsidRDefault="00AF648F">
      <w:pPr>
        <w:pStyle w:val="1"/>
        <w:spacing w:before="1" w:line="232" w:lineRule="auto"/>
        <w:ind w:right="3461"/>
        <w:rPr>
          <w:b w:val="0"/>
          <w:bCs w:val="0"/>
          <w:color w:val="000000" w:themeColor="text1"/>
        </w:rPr>
      </w:pPr>
      <w:r w:rsidRPr="00107727">
        <w:rPr>
          <w:b w:val="0"/>
          <w:bCs w:val="0"/>
          <w:color w:val="000000" w:themeColor="text1"/>
        </w:rPr>
        <w:t>Тема 3.1.</w:t>
      </w:r>
      <w:r w:rsidR="00107727">
        <w:rPr>
          <w:b w:val="0"/>
          <w:bCs w:val="0"/>
          <w:color w:val="000000" w:themeColor="text1"/>
        </w:rPr>
        <w:t xml:space="preserve">- 3.3. </w:t>
      </w:r>
      <w:r w:rsidRPr="00107727">
        <w:rPr>
          <w:b w:val="0"/>
          <w:bCs w:val="0"/>
          <w:color w:val="000000" w:themeColor="text1"/>
        </w:rPr>
        <w:t xml:space="preserve"> Обозначение измерений и снятия мерок</w:t>
      </w:r>
    </w:p>
    <w:p w14:paraId="1A8DBAAF" w14:textId="77777777" w:rsidR="0086029B" w:rsidRPr="00107727" w:rsidRDefault="00AF648F">
      <w:pPr>
        <w:pStyle w:val="a3"/>
        <w:spacing w:before="2" w:line="232" w:lineRule="auto"/>
        <w:ind w:left="535"/>
        <w:rPr>
          <w:color w:val="000000" w:themeColor="text1"/>
        </w:rPr>
      </w:pPr>
      <w:r w:rsidRPr="00107727">
        <w:rPr>
          <w:color w:val="000000" w:themeColor="text1"/>
        </w:rPr>
        <w:t>Теория.</w:t>
      </w:r>
      <w:r w:rsidRPr="00107727">
        <w:rPr>
          <w:color w:val="000000" w:themeColor="text1"/>
          <w:spacing w:val="37"/>
        </w:rPr>
        <w:t xml:space="preserve"> </w:t>
      </w:r>
      <w:r w:rsidRPr="00107727">
        <w:rPr>
          <w:color w:val="000000" w:themeColor="text1"/>
        </w:rPr>
        <w:t>Задачи</w:t>
      </w:r>
      <w:r w:rsidRPr="00107727">
        <w:rPr>
          <w:color w:val="000000" w:themeColor="text1"/>
          <w:spacing w:val="37"/>
        </w:rPr>
        <w:t xml:space="preserve"> </w:t>
      </w:r>
      <w:r w:rsidRPr="00107727">
        <w:rPr>
          <w:color w:val="000000" w:themeColor="text1"/>
        </w:rPr>
        <w:t>конструирования,</w:t>
      </w:r>
      <w:r w:rsidRPr="00107727">
        <w:rPr>
          <w:color w:val="000000" w:themeColor="text1"/>
          <w:spacing w:val="36"/>
        </w:rPr>
        <w:t xml:space="preserve"> </w:t>
      </w:r>
      <w:r w:rsidRPr="00107727">
        <w:rPr>
          <w:color w:val="000000" w:themeColor="text1"/>
        </w:rPr>
        <w:t>системы</w:t>
      </w:r>
      <w:r w:rsidRPr="00107727">
        <w:rPr>
          <w:color w:val="000000" w:themeColor="text1"/>
          <w:spacing w:val="36"/>
        </w:rPr>
        <w:t xml:space="preserve"> </w:t>
      </w:r>
      <w:r w:rsidRPr="00107727">
        <w:rPr>
          <w:color w:val="000000" w:themeColor="text1"/>
        </w:rPr>
        <w:t>и</w:t>
      </w:r>
      <w:r w:rsidRPr="00107727">
        <w:rPr>
          <w:color w:val="000000" w:themeColor="text1"/>
          <w:spacing w:val="35"/>
        </w:rPr>
        <w:t xml:space="preserve"> </w:t>
      </w:r>
      <w:r w:rsidRPr="00107727">
        <w:rPr>
          <w:color w:val="000000" w:themeColor="text1"/>
        </w:rPr>
        <w:t>методы.</w:t>
      </w:r>
      <w:r w:rsidRPr="00107727">
        <w:rPr>
          <w:color w:val="000000" w:themeColor="text1"/>
          <w:spacing w:val="36"/>
        </w:rPr>
        <w:t xml:space="preserve"> </w:t>
      </w:r>
      <w:r w:rsidRPr="00107727">
        <w:rPr>
          <w:color w:val="000000" w:themeColor="text1"/>
        </w:rPr>
        <w:t>Правила</w:t>
      </w:r>
      <w:r w:rsidRPr="00107727">
        <w:rPr>
          <w:color w:val="000000" w:themeColor="text1"/>
          <w:spacing w:val="35"/>
        </w:rPr>
        <w:t xml:space="preserve"> </w:t>
      </w:r>
      <w:r w:rsidRPr="00107727">
        <w:rPr>
          <w:color w:val="000000" w:themeColor="text1"/>
        </w:rPr>
        <w:t>снятия</w:t>
      </w:r>
      <w:r w:rsidRPr="00107727">
        <w:rPr>
          <w:color w:val="000000" w:themeColor="text1"/>
          <w:spacing w:val="36"/>
        </w:rPr>
        <w:t xml:space="preserve"> </w:t>
      </w:r>
      <w:r w:rsidRPr="00107727">
        <w:rPr>
          <w:color w:val="000000" w:themeColor="text1"/>
        </w:rPr>
        <w:t>мерок.</w:t>
      </w:r>
      <w:r w:rsidRPr="00107727">
        <w:rPr>
          <w:color w:val="000000" w:themeColor="text1"/>
          <w:spacing w:val="36"/>
        </w:rPr>
        <w:t xml:space="preserve"> </w:t>
      </w:r>
      <w:r w:rsidRPr="00107727">
        <w:rPr>
          <w:color w:val="000000" w:themeColor="text1"/>
        </w:rPr>
        <w:t>Обозначение измерений. Последовательность снятия мерок. Основные горизонтальные линии сетки.</w:t>
      </w:r>
    </w:p>
    <w:p w14:paraId="4A3F8605" w14:textId="77777777" w:rsidR="0086029B" w:rsidRPr="00107727" w:rsidRDefault="00AF648F">
      <w:pPr>
        <w:pStyle w:val="a3"/>
        <w:spacing w:before="1" w:line="232" w:lineRule="auto"/>
        <w:ind w:left="535" w:right="143"/>
        <w:jc w:val="both"/>
        <w:rPr>
          <w:color w:val="000000" w:themeColor="text1"/>
        </w:rPr>
      </w:pPr>
      <w:r w:rsidRPr="00107727">
        <w:rPr>
          <w:color w:val="000000" w:themeColor="text1"/>
        </w:rPr>
        <w:t>Практика. Снятие мерок самостоятельно. Выполнение чертежа по заданным меркам, моделирование линии горловины и рукава. Построение базисной сетки выкроек. Нанесение фасонных линий на чертеж с учетом пропорции фигуры. Моделирование горловины и линии рукава. Конструкция изделия и силуэтные формы.</w:t>
      </w:r>
    </w:p>
    <w:p w14:paraId="02053B5F" w14:textId="1EDDD5DB" w:rsidR="0086029B" w:rsidRPr="00107727" w:rsidRDefault="00AF648F">
      <w:pPr>
        <w:pStyle w:val="1"/>
        <w:spacing w:line="266" w:lineRule="exact"/>
        <w:jc w:val="both"/>
        <w:rPr>
          <w:b w:val="0"/>
          <w:bCs w:val="0"/>
          <w:color w:val="000000" w:themeColor="text1"/>
        </w:rPr>
      </w:pPr>
      <w:r w:rsidRPr="00107727">
        <w:rPr>
          <w:b w:val="0"/>
          <w:bCs w:val="0"/>
          <w:color w:val="000000" w:themeColor="text1"/>
        </w:rPr>
        <w:t>Тема</w:t>
      </w:r>
      <w:r w:rsidRPr="00107727">
        <w:rPr>
          <w:b w:val="0"/>
          <w:bCs w:val="0"/>
          <w:color w:val="000000" w:themeColor="text1"/>
          <w:spacing w:val="-2"/>
        </w:rPr>
        <w:t xml:space="preserve"> </w:t>
      </w:r>
      <w:r w:rsidRPr="00107727">
        <w:rPr>
          <w:b w:val="0"/>
          <w:bCs w:val="0"/>
          <w:color w:val="000000" w:themeColor="text1"/>
        </w:rPr>
        <w:t>3.4</w:t>
      </w:r>
      <w:r w:rsidRPr="00107727">
        <w:rPr>
          <w:b w:val="0"/>
          <w:bCs w:val="0"/>
          <w:color w:val="000000" w:themeColor="text1"/>
          <w:spacing w:val="-2"/>
        </w:rPr>
        <w:t xml:space="preserve"> </w:t>
      </w:r>
      <w:r w:rsidRPr="00107727">
        <w:rPr>
          <w:b w:val="0"/>
          <w:bCs w:val="0"/>
          <w:color w:val="000000" w:themeColor="text1"/>
        </w:rPr>
        <w:t>Основные</w:t>
      </w:r>
      <w:r w:rsidRPr="00107727">
        <w:rPr>
          <w:b w:val="0"/>
          <w:bCs w:val="0"/>
          <w:color w:val="000000" w:themeColor="text1"/>
          <w:spacing w:val="-3"/>
        </w:rPr>
        <w:t xml:space="preserve"> </w:t>
      </w:r>
      <w:r w:rsidRPr="00107727">
        <w:rPr>
          <w:b w:val="0"/>
          <w:bCs w:val="0"/>
          <w:color w:val="000000" w:themeColor="text1"/>
        </w:rPr>
        <w:t>силуэтные</w:t>
      </w:r>
      <w:r w:rsidRPr="00107727">
        <w:rPr>
          <w:b w:val="0"/>
          <w:bCs w:val="0"/>
          <w:color w:val="000000" w:themeColor="text1"/>
          <w:spacing w:val="-4"/>
        </w:rPr>
        <w:t xml:space="preserve"> </w:t>
      </w:r>
      <w:r w:rsidRPr="00107727">
        <w:rPr>
          <w:b w:val="0"/>
          <w:bCs w:val="0"/>
          <w:color w:val="000000" w:themeColor="text1"/>
        </w:rPr>
        <w:t>линии</w:t>
      </w:r>
      <w:r w:rsidRPr="00107727">
        <w:rPr>
          <w:b w:val="0"/>
          <w:bCs w:val="0"/>
          <w:color w:val="000000" w:themeColor="text1"/>
          <w:spacing w:val="-3"/>
        </w:rPr>
        <w:t xml:space="preserve"> </w:t>
      </w:r>
      <w:r w:rsidRPr="00107727">
        <w:rPr>
          <w:b w:val="0"/>
          <w:bCs w:val="0"/>
          <w:color w:val="000000" w:themeColor="text1"/>
          <w:spacing w:val="-2"/>
        </w:rPr>
        <w:t>фигуры</w:t>
      </w:r>
    </w:p>
    <w:p w14:paraId="1DC35EEA" w14:textId="77777777" w:rsidR="0086029B" w:rsidRPr="00107727" w:rsidRDefault="00AF648F">
      <w:pPr>
        <w:pStyle w:val="a3"/>
        <w:spacing w:before="2" w:line="232" w:lineRule="auto"/>
        <w:ind w:left="535" w:right="145"/>
        <w:jc w:val="both"/>
        <w:rPr>
          <w:color w:val="000000" w:themeColor="text1"/>
        </w:rPr>
      </w:pPr>
      <w:r w:rsidRPr="00107727">
        <w:rPr>
          <w:color w:val="000000" w:themeColor="text1"/>
        </w:rPr>
        <w:t xml:space="preserve">Теория. Правила нанесения линий фасона на выкройку. Технология моделирования силуэтных линий соответственно эскизу. Понятия «Конструкция изделия и силуэтные </w:t>
      </w:r>
      <w:r w:rsidRPr="00107727">
        <w:rPr>
          <w:color w:val="000000" w:themeColor="text1"/>
          <w:spacing w:val="-2"/>
        </w:rPr>
        <w:t>формы».</w:t>
      </w:r>
    </w:p>
    <w:p w14:paraId="6B1D01B6" w14:textId="77777777" w:rsidR="0086029B" w:rsidRPr="00107727" w:rsidRDefault="00AF648F">
      <w:pPr>
        <w:pStyle w:val="a3"/>
        <w:spacing w:before="1" w:line="232" w:lineRule="auto"/>
        <w:ind w:left="535" w:right="142"/>
        <w:jc w:val="both"/>
        <w:rPr>
          <w:color w:val="000000" w:themeColor="text1"/>
        </w:rPr>
      </w:pPr>
      <w:r w:rsidRPr="00107727">
        <w:rPr>
          <w:color w:val="000000" w:themeColor="text1"/>
        </w:rPr>
        <w:t>Практика. Нанесение линий фасона на выкройку. Моделирование силуэтных линий соответственно эскизу. Конструкция изделия и силуэтные формы.</w:t>
      </w:r>
    </w:p>
    <w:p w14:paraId="52D797A1" w14:textId="6DD8CA7B" w:rsidR="0086029B" w:rsidRPr="00107727" w:rsidRDefault="00AF648F">
      <w:pPr>
        <w:pStyle w:val="a3"/>
        <w:spacing w:line="267" w:lineRule="exact"/>
        <w:ind w:left="535"/>
        <w:jc w:val="both"/>
        <w:rPr>
          <w:color w:val="000000" w:themeColor="text1"/>
        </w:rPr>
      </w:pPr>
      <w:r w:rsidRPr="00107727">
        <w:rPr>
          <w:color w:val="000000" w:themeColor="text1"/>
        </w:rPr>
        <w:t>Тема</w:t>
      </w:r>
      <w:r w:rsidRPr="00107727">
        <w:rPr>
          <w:color w:val="000000" w:themeColor="text1"/>
          <w:spacing w:val="-3"/>
        </w:rPr>
        <w:t xml:space="preserve"> </w:t>
      </w:r>
      <w:r w:rsidRPr="00107727">
        <w:rPr>
          <w:color w:val="000000" w:themeColor="text1"/>
        </w:rPr>
        <w:t>3</w:t>
      </w:r>
      <w:r w:rsidR="00107727">
        <w:rPr>
          <w:color w:val="000000" w:themeColor="text1"/>
        </w:rPr>
        <w:t>.5</w:t>
      </w:r>
      <w:r w:rsidRPr="00107727">
        <w:rPr>
          <w:color w:val="000000" w:themeColor="text1"/>
        </w:rPr>
        <w:t>.</w:t>
      </w:r>
      <w:r w:rsidRPr="00107727">
        <w:rPr>
          <w:color w:val="000000" w:themeColor="text1"/>
          <w:spacing w:val="-2"/>
        </w:rPr>
        <w:t xml:space="preserve"> </w:t>
      </w:r>
      <w:r w:rsidR="00107727">
        <w:rPr>
          <w:color w:val="000000" w:themeColor="text1"/>
          <w:spacing w:val="-2"/>
        </w:rPr>
        <w:t xml:space="preserve">– 3.9. </w:t>
      </w:r>
      <w:r w:rsidRPr="00107727">
        <w:rPr>
          <w:color w:val="000000" w:themeColor="text1"/>
        </w:rPr>
        <w:t>Обозначение</w:t>
      </w:r>
      <w:r w:rsidRPr="00107727">
        <w:rPr>
          <w:color w:val="000000" w:themeColor="text1"/>
          <w:spacing w:val="-1"/>
        </w:rPr>
        <w:t xml:space="preserve"> </w:t>
      </w:r>
      <w:r w:rsidRPr="00107727">
        <w:rPr>
          <w:color w:val="000000" w:themeColor="text1"/>
        </w:rPr>
        <w:t>измерений</w:t>
      </w:r>
      <w:r w:rsidRPr="00107727">
        <w:rPr>
          <w:color w:val="000000" w:themeColor="text1"/>
          <w:spacing w:val="-3"/>
        </w:rPr>
        <w:t xml:space="preserve"> </w:t>
      </w:r>
      <w:r w:rsidRPr="00107727">
        <w:rPr>
          <w:color w:val="000000" w:themeColor="text1"/>
        </w:rPr>
        <w:t>и</w:t>
      </w:r>
      <w:r w:rsidRPr="00107727">
        <w:rPr>
          <w:color w:val="000000" w:themeColor="text1"/>
          <w:spacing w:val="-2"/>
        </w:rPr>
        <w:t xml:space="preserve"> </w:t>
      </w:r>
      <w:r w:rsidRPr="00107727">
        <w:rPr>
          <w:color w:val="000000" w:themeColor="text1"/>
        </w:rPr>
        <w:t>снятия</w:t>
      </w:r>
      <w:r w:rsidRPr="00107727">
        <w:rPr>
          <w:color w:val="000000" w:themeColor="text1"/>
          <w:spacing w:val="-1"/>
        </w:rPr>
        <w:t xml:space="preserve"> </w:t>
      </w:r>
      <w:r w:rsidRPr="00107727">
        <w:rPr>
          <w:color w:val="000000" w:themeColor="text1"/>
          <w:spacing w:val="-2"/>
        </w:rPr>
        <w:t>мерок</w:t>
      </w:r>
    </w:p>
    <w:p w14:paraId="33E0E6B6" w14:textId="77777777" w:rsidR="0086029B" w:rsidRPr="00107727" w:rsidRDefault="00AF648F">
      <w:pPr>
        <w:pStyle w:val="a3"/>
        <w:spacing w:before="1" w:line="232" w:lineRule="auto"/>
        <w:ind w:left="535" w:right="144"/>
        <w:jc w:val="both"/>
        <w:rPr>
          <w:color w:val="000000" w:themeColor="text1"/>
        </w:rPr>
      </w:pPr>
      <w:r w:rsidRPr="00107727">
        <w:rPr>
          <w:color w:val="000000" w:themeColor="text1"/>
        </w:rPr>
        <w:t>Теория. Задачи конструирования, системы и методы. Правила снятия мерок. Обозначение измерений. Последовательность снятия мерок. Основные горизонтальные линии сетки.</w:t>
      </w:r>
    </w:p>
    <w:p w14:paraId="55FFAB2F" w14:textId="77777777" w:rsidR="0086029B" w:rsidRDefault="00AF648F">
      <w:pPr>
        <w:pStyle w:val="a3"/>
        <w:spacing w:before="3" w:line="232" w:lineRule="auto"/>
        <w:ind w:left="535" w:right="138"/>
        <w:jc w:val="both"/>
        <w:rPr>
          <w:color w:val="000000" w:themeColor="text1"/>
        </w:rPr>
      </w:pPr>
      <w:r w:rsidRPr="00107727">
        <w:rPr>
          <w:color w:val="000000" w:themeColor="text1"/>
        </w:rPr>
        <w:t>Практика. Снятие мерок самостоятельно. Выполнение чертежа по заданным меркам, моделирование линии горловины и рукава. Построение базисной сетки выкроек. Нанесение фасонных линий на чертеж с учетом пропорции фигуры. Моделирование горловины и линии рукава. Конструкция изделия и силуэтные формы.</w:t>
      </w:r>
    </w:p>
    <w:p w14:paraId="68B3EC2D" w14:textId="26014697" w:rsidR="00107727" w:rsidRDefault="00107727" w:rsidP="00107727">
      <w:pPr>
        <w:pStyle w:val="a3"/>
        <w:spacing w:before="3" w:line="232" w:lineRule="auto"/>
        <w:ind w:left="0" w:right="138" w:firstLine="535"/>
        <w:jc w:val="both"/>
        <w:rPr>
          <w:spacing w:val="-2"/>
        </w:rPr>
      </w:pPr>
      <w:r>
        <w:rPr>
          <w:color w:val="000000" w:themeColor="text1"/>
        </w:rPr>
        <w:t xml:space="preserve">Тема 3.10 – 3.14.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моделирования.</w:t>
      </w:r>
    </w:p>
    <w:p w14:paraId="6DD11BD7" w14:textId="17B585CA" w:rsidR="00107727" w:rsidRPr="00107727" w:rsidRDefault="00107727" w:rsidP="00107727">
      <w:pPr>
        <w:pStyle w:val="a3"/>
        <w:spacing w:before="1" w:line="232" w:lineRule="auto"/>
        <w:ind w:left="535" w:right="144"/>
        <w:jc w:val="both"/>
        <w:rPr>
          <w:color w:val="000000" w:themeColor="text1"/>
        </w:rPr>
      </w:pPr>
      <w:r w:rsidRPr="00107727">
        <w:rPr>
          <w:color w:val="000000" w:themeColor="text1"/>
        </w:rPr>
        <w:t xml:space="preserve">Теория. Задачи </w:t>
      </w:r>
      <w:r>
        <w:rPr>
          <w:color w:val="000000" w:themeColor="text1"/>
        </w:rPr>
        <w:t>моделирования</w:t>
      </w:r>
      <w:r w:rsidRPr="00107727">
        <w:rPr>
          <w:color w:val="000000" w:themeColor="text1"/>
        </w:rPr>
        <w:t>, системы и методы. Правила</w:t>
      </w:r>
      <w:r>
        <w:rPr>
          <w:color w:val="000000" w:themeColor="text1"/>
        </w:rPr>
        <w:t xml:space="preserve"> моделирования</w:t>
      </w:r>
      <w:r w:rsidRPr="00107727">
        <w:rPr>
          <w:color w:val="000000" w:themeColor="text1"/>
        </w:rPr>
        <w:t>. Последовательность</w:t>
      </w:r>
      <w:r>
        <w:rPr>
          <w:color w:val="000000" w:themeColor="text1"/>
        </w:rPr>
        <w:t xml:space="preserve"> моделирования</w:t>
      </w:r>
      <w:r w:rsidRPr="00107727">
        <w:rPr>
          <w:color w:val="000000" w:themeColor="text1"/>
        </w:rPr>
        <w:t>.</w:t>
      </w:r>
    </w:p>
    <w:p w14:paraId="38797884" w14:textId="22562BD9" w:rsidR="00107727" w:rsidRPr="00107727" w:rsidRDefault="00107727" w:rsidP="00107727">
      <w:pPr>
        <w:pStyle w:val="a3"/>
        <w:spacing w:before="3" w:line="232" w:lineRule="auto"/>
        <w:ind w:left="535" w:right="138"/>
        <w:jc w:val="both"/>
        <w:rPr>
          <w:color w:val="000000" w:themeColor="text1"/>
        </w:rPr>
      </w:pPr>
      <w:r w:rsidRPr="00107727">
        <w:rPr>
          <w:color w:val="000000" w:themeColor="text1"/>
        </w:rPr>
        <w:t xml:space="preserve">Практика. </w:t>
      </w:r>
      <w:r>
        <w:rPr>
          <w:color w:val="000000" w:themeColor="text1"/>
        </w:rPr>
        <w:t xml:space="preserve">Моделирование одежды </w:t>
      </w:r>
      <w:r w:rsidRPr="00107727">
        <w:rPr>
          <w:color w:val="000000" w:themeColor="text1"/>
        </w:rPr>
        <w:t>(самостоятельно</w:t>
      </w:r>
      <w:r>
        <w:rPr>
          <w:color w:val="000000" w:themeColor="text1"/>
        </w:rPr>
        <w:t>)</w:t>
      </w:r>
      <w:r w:rsidRPr="00107727">
        <w:rPr>
          <w:color w:val="000000" w:themeColor="text1"/>
        </w:rPr>
        <w:t>. Выполнение чертежа по заданным меркам, моделирование линии горловины и рукава. Построение базисной сетки выкроек. Нанесение фасонных линий на чертеж с учетом пропорции фигуры. Моделирование горловины и линии рукава. Конструкция изделия и силуэтные формы.</w:t>
      </w:r>
    </w:p>
    <w:p w14:paraId="58FA4867" w14:textId="77777777" w:rsidR="00107727" w:rsidRPr="00107727" w:rsidRDefault="00107727" w:rsidP="00107727">
      <w:pPr>
        <w:pStyle w:val="a3"/>
        <w:spacing w:before="3" w:line="232" w:lineRule="auto"/>
        <w:ind w:left="0" w:right="138" w:firstLine="535"/>
        <w:jc w:val="both"/>
        <w:rPr>
          <w:color w:val="000000" w:themeColor="text1"/>
        </w:rPr>
      </w:pPr>
    </w:p>
    <w:p w14:paraId="7C070D9D" w14:textId="11368C76" w:rsidR="00107727" w:rsidRDefault="00107727" w:rsidP="00107727">
      <w:pPr>
        <w:ind w:right="172"/>
        <w:rPr>
          <w:bCs/>
          <w:color w:val="000000"/>
          <w:sz w:val="24"/>
        </w:rPr>
      </w:pPr>
      <w:r>
        <w:rPr>
          <w:bCs/>
          <w:color w:val="000000"/>
          <w:sz w:val="24"/>
        </w:rPr>
        <w:t xml:space="preserve">         </w:t>
      </w:r>
      <w:r w:rsidRPr="00B24B4E">
        <w:rPr>
          <w:bCs/>
          <w:color w:val="000000"/>
          <w:sz w:val="24"/>
        </w:rPr>
        <w:t xml:space="preserve">Раздел </w:t>
      </w:r>
      <w:r>
        <w:rPr>
          <w:bCs/>
          <w:color w:val="000000"/>
          <w:sz w:val="24"/>
        </w:rPr>
        <w:t>4</w:t>
      </w:r>
      <w:r w:rsidRPr="00B24B4E">
        <w:rPr>
          <w:bCs/>
          <w:color w:val="000000"/>
          <w:sz w:val="24"/>
        </w:rPr>
        <w:t xml:space="preserve">.  Разработка творческого проекта </w:t>
      </w:r>
      <w:r>
        <w:rPr>
          <w:bCs/>
          <w:color w:val="000000"/>
          <w:sz w:val="24"/>
        </w:rPr>
        <w:t>(</w:t>
      </w:r>
      <w:r w:rsidRPr="00B24B4E">
        <w:rPr>
          <w:bCs/>
          <w:color w:val="000000"/>
          <w:sz w:val="24"/>
        </w:rPr>
        <w:t>1</w:t>
      </w:r>
      <w:r>
        <w:rPr>
          <w:bCs/>
          <w:color w:val="000000"/>
          <w:sz w:val="24"/>
        </w:rPr>
        <w:t>0</w:t>
      </w:r>
      <w:r w:rsidRPr="00B24B4E">
        <w:rPr>
          <w:bCs/>
          <w:color w:val="000000"/>
          <w:sz w:val="24"/>
        </w:rPr>
        <w:t xml:space="preserve"> часов</w:t>
      </w:r>
      <w:r>
        <w:rPr>
          <w:bCs/>
          <w:color w:val="000000"/>
          <w:sz w:val="24"/>
        </w:rPr>
        <w:t>)</w:t>
      </w:r>
    </w:p>
    <w:p w14:paraId="35F93AF8" w14:textId="77777777" w:rsidR="00107727" w:rsidRPr="00107727" w:rsidRDefault="00107727" w:rsidP="00107727">
      <w:pPr>
        <w:spacing w:line="269" w:lineRule="exact"/>
        <w:ind w:left="535"/>
        <w:jc w:val="both"/>
        <w:rPr>
          <w:bCs/>
          <w:color w:val="000000"/>
          <w:sz w:val="24"/>
          <w:szCs w:val="24"/>
        </w:rPr>
      </w:pPr>
      <w:r w:rsidRPr="00B24B4E">
        <w:rPr>
          <w:bCs/>
          <w:color w:val="000000"/>
          <w:sz w:val="24"/>
        </w:rPr>
        <w:t xml:space="preserve"> </w:t>
      </w:r>
      <w:r w:rsidRPr="00107727">
        <w:rPr>
          <w:bCs/>
          <w:color w:val="000000"/>
          <w:sz w:val="24"/>
          <w:szCs w:val="24"/>
        </w:rPr>
        <w:t xml:space="preserve">(с использованием способов и приёмов конструирования и моделирования в программе </w:t>
      </w:r>
      <w:proofErr w:type="spellStart"/>
      <w:r w:rsidRPr="00107727">
        <w:rPr>
          <w:bCs/>
          <w:color w:val="000000"/>
          <w:sz w:val="24"/>
          <w:szCs w:val="24"/>
        </w:rPr>
        <w:t>Valentina</w:t>
      </w:r>
      <w:proofErr w:type="spellEnd"/>
      <w:r w:rsidRPr="00107727">
        <w:rPr>
          <w:bCs/>
          <w:color w:val="000000"/>
          <w:sz w:val="24"/>
          <w:szCs w:val="24"/>
        </w:rPr>
        <w:t>).</w:t>
      </w:r>
    </w:p>
    <w:p w14:paraId="419FB548" w14:textId="74B745AF" w:rsidR="0086029B" w:rsidRPr="00B6794C" w:rsidRDefault="00AF648F" w:rsidP="00107727">
      <w:pPr>
        <w:spacing w:line="269" w:lineRule="exact"/>
        <w:ind w:left="535"/>
        <w:jc w:val="both"/>
        <w:rPr>
          <w:bCs/>
          <w:sz w:val="24"/>
        </w:rPr>
      </w:pPr>
      <w:r w:rsidRPr="00B6794C">
        <w:rPr>
          <w:bCs/>
          <w:sz w:val="24"/>
        </w:rPr>
        <w:t>Тема</w:t>
      </w:r>
      <w:r w:rsidRPr="00B6794C">
        <w:rPr>
          <w:bCs/>
          <w:spacing w:val="-5"/>
          <w:sz w:val="24"/>
        </w:rPr>
        <w:t xml:space="preserve"> </w:t>
      </w:r>
      <w:r w:rsidRPr="00B6794C">
        <w:rPr>
          <w:bCs/>
          <w:sz w:val="24"/>
        </w:rPr>
        <w:t>4.1.</w:t>
      </w:r>
      <w:r w:rsidRPr="00B6794C">
        <w:rPr>
          <w:bCs/>
          <w:spacing w:val="-2"/>
          <w:sz w:val="24"/>
        </w:rPr>
        <w:t xml:space="preserve"> </w:t>
      </w:r>
      <w:r w:rsidRPr="00B6794C">
        <w:rPr>
          <w:bCs/>
          <w:sz w:val="24"/>
        </w:rPr>
        <w:t>Проектирование</w:t>
      </w:r>
      <w:r w:rsidRPr="00B6794C">
        <w:rPr>
          <w:bCs/>
          <w:spacing w:val="-4"/>
          <w:sz w:val="24"/>
        </w:rPr>
        <w:t xml:space="preserve"> </w:t>
      </w:r>
      <w:r w:rsidRPr="00B6794C">
        <w:rPr>
          <w:bCs/>
          <w:sz w:val="24"/>
        </w:rPr>
        <w:t>ночной</w:t>
      </w:r>
      <w:r w:rsidRPr="00B6794C">
        <w:rPr>
          <w:bCs/>
          <w:spacing w:val="-2"/>
          <w:sz w:val="24"/>
        </w:rPr>
        <w:t xml:space="preserve"> </w:t>
      </w:r>
      <w:r w:rsidRPr="00B6794C">
        <w:rPr>
          <w:bCs/>
          <w:sz w:val="24"/>
        </w:rPr>
        <w:t>сорочки</w:t>
      </w:r>
      <w:r w:rsidRPr="00B6794C">
        <w:rPr>
          <w:bCs/>
          <w:spacing w:val="-4"/>
          <w:sz w:val="24"/>
        </w:rPr>
        <w:t xml:space="preserve"> </w:t>
      </w:r>
      <w:r w:rsidRPr="00B6794C">
        <w:rPr>
          <w:bCs/>
          <w:sz w:val="24"/>
        </w:rPr>
        <w:t>или</w:t>
      </w:r>
      <w:r w:rsidRPr="00B6794C">
        <w:rPr>
          <w:bCs/>
          <w:spacing w:val="-2"/>
          <w:sz w:val="24"/>
        </w:rPr>
        <w:t xml:space="preserve"> пижамы.</w:t>
      </w:r>
    </w:p>
    <w:p w14:paraId="26FA71E3" w14:textId="77777777" w:rsidR="0086029B" w:rsidRPr="00B6794C" w:rsidRDefault="00AF648F">
      <w:pPr>
        <w:pStyle w:val="a3"/>
        <w:spacing w:before="3" w:line="232" w:lineRule="auto"/>
        <w:ind w:left="535" w:right="137"/>
        <w:jc w:val="both"/>
        <w:rPr>
          <w:bCs/>
        </w:rPr>
      </w:pPr>
      <w:r w:rsidRPr="00B6794C">
        <w:rPr>
          <w:bCs/>
        </w:rPr>
        <w:t>Теория.</w:t>
      </w:r>
      <w:r w:rsidRPr="00B6794C">
        <w:rPr>
          <w:bCs/>
          <w:spacing w:val="40"/>
        </w:rPr>
        <w:t xml:space="preserve"> </w:t>
      </w:r>
      <w:r w:rsidRPr="00B6794C">
        <w:rPr>
          <w:bCs/>
        </w:rPr>
        <w:t>Виды ночных сорочек или пижам. Направление моды. Просмотр журналов</w:t>
      </w:r>
      <w:r w:rsidRPr="00B6794C">
        <w:rPr>
          <w:bCs/>
          <w:spacing w:val="80"/>
        </w:rPr>
        <w:t xml:space="preserve"> </w:t>
      </w:r>
      <w:r w:rsidRPr="00B6794C">
        <w:rPr>
          <w:bCs/>
        </w:rPr>
        <w:t>мод. Экскурс в историю.</w:t>
      </w:r>
    </w:p>
    <w:p w14:paraId="70EFC610" w14:textId="77777777" w:rsidR="0086029B" w:rsidRPr="00B6794C" w:rsidRDefault="00AF648F">
      <w:pPr>
        <w:pStyle w:val="a3"/>
        <w:spacing w:line="232" w:lineRule="auto"/>
        <w:ind w:left="535" w:right="143"/>
        <w:jc w:val="both"/>
        <w:rPr>
          <w:bCs/>
        </w:rPr>
      </w:pPr>
      <w:r w:rsidRPr="00B6794C">
        <w:rPr>
          <w:bCs/>
        </w:rPr>
        <w:t>Практика. Работа с журналами, книгами выбор схем. Рекомендации по выбору фактуры ткани. Процесс создания эскиза изделия</w:t>
      </w:r>
      <w:r w:rsidRPr="00B6794C">
        <w:rPr>
          <w:bCs/>
          <w:spacing w:val="40"/>
        </w:rPr>
        <w:t xml:space="preserve"> </w:t>
      </w:r>
      <w:r w:rsidRPr="00B6794C">
        <w:rPr>
          <w:bCs/>
        </w:rPr>
        <w:t xml:space="preserve">в интерфейсе </w:t>
      </w:r>
      <w:proofErr w:type="spellStart"/>
      <w:r w:rsidRPr="00B6794C">
        <w:rPr>
          <w:bCs/>
        </w:rPr>
        <w:t>Valentina</w:t>
      </w:r>
      <w:proofErr w:type="spellEnd"/>
      <w:r w:rsidRPr="00B6794C">
        <w:rPr>
          <w:bCs/>
        </w:rPr>
        <w:t>.</w:t>
      </w:r>
    </w:p>
    <w:p w14:paraId="398E4149" w14:textId="3C9224C6" w:rsidR="0086029B" w:rsidRPr="00B6794C" w:rsidRDefault="00AF648F">
      <w:pPr>
        <w:pStyle w:val="1"/>
        <w:spacing w:line="265" w:lineRule="exact"/>
        <w:jc w:val="both"/>
        <w:rPr>
          <w:b w:val="0"/>
        </w:rPr>
      </w:pPr>
      <w:r w:rsidRPr="00B6794C">
        <w:rPr>
          <w:b w:val="0"/>
        </w:rPr>
        <w:t>Тема</w:t>
      </w:r>
      <w:r w:rsidRPr="00B6794C">
        <w:rPr>
          <w:b w:val="0"/>
          <w:spacing w:val="-5"/>
        </w:rPr>
        <w:t xml:space="preserve"> </w:t>
      </w:r>
      <w:r w:rsidRPr="00B6794C">
        <w:rPr>
          <w:b w:val="0"/>
        </w:rPr>
        <w:t>4.2.</w:t>
      </w:r>
      <w:r w:rsidRPr="00B6794C">
        <w:rPr>
          <w:b w:val="0"/>
          <w:spacing w:val="-2"/>
        </w:rPr>
        <w:t xml:space="preserve"> </w:t>
      </w:r>
      <w:r w:rsidR="00B6794C">
        <w:rPr>
          <w:b w:val="0"/>
          <w:spacing w:val="-2"/>
        </w:rPr>
        <w:t xml:space="preserve">– 4.3. </w:t>
      </w:r>
      <w:r w:rsidRPr="00B6794C">
        <w:rPr>
          <w:b w:val="0"/>
        </w:rPr>
        <w:t>Обозначение</w:t>
      </w:r>
      <w:r w:rsidRPr="00B6794C">
        <w:rPr>
          <w:b w:val="0"/>
          <w:spacing w:val="-3"/>
        </w:rPr>
        <w:t xml:space="preserve"> </w:t>
      </w:r>
      <w:r w:rsidRPr="00B6794C">
        <w:rPr>
          <w:b w:val="0"/>
        </w:rPr>
        <w:t>измерений</w:t>
      </w:r>
      <w:r w:rsidRPr="00B6794C">
        <w:rPr>
          <w:b w:val="0"/>
          <w:spacing w:val="-2"/>
        </w:rPr>
        <w:t xml:space="preserve"> </w:t>
      </w:r>
      <w:r w:rsidRPr="00B6794C">
        <w:rPr>
          <w:b w:val="0"/>
        </w:rPr>
        <w:t>и</w:t>
      </w:r>
      <w:r w:rsidRPr="00B6794C">
        <w:rPr>
          <w:b w:val="0"/>
          <w:spacing w:val="-2"/>
        </w:rPr>
        <w:t xml:space="preserve"> </w:t>
      </w:r>
      <w:r w:rsidRPr="00B6794C">
        <w:rPr>
          <w:b w:val="0"/>
        </w:rPr>
        <w:t>снятия</w:t>
      </w:r>
      <w:r w:rsidRPr="00B6794C">
        <w:rPr>
          <w:b w:val="0"/>
          <w:spacing w:val="-5"/>
        </w:rPr>
        <w:t xml:space="preserve"> </w:t>
      </w:r>
      <w:r w:rsidRPr="00B6794C">
        <w:rPr>
          <w:b w:val="0"/>
        </w:rPr>
        <w:t>мерок.</w:t>
      </w:r>
      <w:r w:rsidRPr="00B6794C">
        <w:rPr>
          <w:b w:val="0"/>
          <w:spacing w:val="-2"/>
        </w:rPr>
        <w:t xml:space="preserve"> </w:t>
      </w:r>
      <w:r w:rsidRPr="00B6794C">
        <w:rPr>
          <w:b w:val="0"/>
        </w:rPr>
        <w:t>Построение</w:t>
      </w:r>
      <w:r w:rsidRPr="00B6794C">
        <w:rPr>
          <w:b w:val="0"/>
          <w:spacing w:val="-3"/>
        </w:rPr>
        <w:t xml:space="preserve"> </w:t>
      </w:r>
      <w:r w:rsidRPr="00B6794C">
        <w:rPr>
          <w:b w:val="0"/>
          <w:spacing w:val="-2"/>
        </w:rPr>
        <w:t>чертежей.</w:t>
      </w:r>
    </w:p>
    <w:p w14:paraId="216B4F89" w14:textId="77777777" w:rsidR="0086029B" w:rsidRPr="00B6794C" w:rsidRDefault="00AF648F">
      <w:pPr>
        <w:pStyle w:val="a3"/>
        <w:spacing w:before="3" w:line="232" w:lineRule="auto"/>
        <w:ind w:left="535" w:right="141"/>
        <w:jc w:val="both"/>
        <w:rPr>
          <w:bCs/>
        </w:rPr>
      </w:pPr>
      <w:r w:rsidRPr="00B6794C">
        <w:rPr>
          <w:bCs/>
        </w:rPr>
        <w:t>Теория. Задачи конструирования, системы и методы. Правила снятия мерок. Обозначение измерений. Последовательность снятия мерок. Основные горизонтальные линии сетки.</w:t>
      </w:r>
    </w:p>
    <w:p w14:paraId="2CD6EF39" w14:textId="77777777" w:rsidR="0086029B" w:rsidRPr="00B6794C" w:rsidRDefault="00AF648F">
      <w:pPr>
        <w:pStyle w:val="a3"/>
        <w:spacing w:line="232" w:lineRule="auto"/>
        <w:ind w:left="535" w:right="137"/>
        <w:jc w:val="both"/>
        <w:rPr>
          <w:bCs/>
        </w:rPr>
      </w:pPr>
      <w:r w:rsidRPr="00B6794C">
        <w:rPr>
          <w:bCs/>
        </w:rPr>
        <w:t xml:space="preserve">Практика. Снятие мерок самостоятельно. Выполнение чертежа по заданным меркам, моделирование линии горловины и талии на планшетах в программе </w:t>
      </w:r>
      <w:proofErr w:type="spellStart"/>
      <w:r w:rsidRPr="00B6794C">
        <w:rPr>
          <w:bCs/>
        </w:rPr>
        <w:t>Valentina</w:t>
      </w:r>
      <w:proofErr w:type="spellEnd"/>
      <w:r w:rsidRPr="00B6794C">
        <w:rPr>
          <w:bCs/>
        </w:rPr>
        <w:t>.</w:t>
      </w:r>
      <w:r w:rsidRPr="00B6794C">
        <w:rPr>
          <w:bCs/>
          <w:spacing w:val="40"/>
        </w:rPr>
        <w:t xml:space="preserve"> </w:t>
      </w:r>
      <w:r w:rsidRPr="00B6794C">
        <w:rPr>
          <w:bCs/>
        </w:rPr>
        <w:t>Построение базисной сетки выкроек. Нанесение фасонных линий на чертеж с учетом пропорции фигуры. Моделирование горловины и линии талии изделия. Конструкция изделия и силуэтные</w:t>
      </w:r>
      <w:r w:rsidRPr="00B6794C">
        <w:rPr>
          <w:bCs/>
          <w:spacing w:val="40"/>
        </w:rPr>
        <w:t xml:space="preserve"> </w:t>
      </w:r>
      <w:r w:rsidRPr="00B6794C">
        <w:rPr>
          <w:bCs/>
          <w:spacing w:val="-2"/>
        </w:rPr>
        <w:t>формы.</w:t>
      </w:r>
    </w:p>
    <w:p w14:paraId="4CA416E0" w14:textId="27EE20B2" w:rsidR="0086029B" w:rsidRPr="00B6794C" w:rsidRDefault="00AF648F">
      <w:pPr>
        <w:pStyle w:val="1"/>
        <w:spacing w:line="268" w:lineRule="exact"/>
        <w:jc w:val="both"/>
        <w:rPr>
          <w:b w:val="0"/>
        </w:rPr>
      </w:pPr>
      <w:r w:rsidRPr="00B6794C">
        <w:rPr>
          <w:b w:val="0"/>
        </w:rPr>
        <w:t>Тема</w:t>
      </w:r>
      <w:r w:rsidRPr="00B6794C">
        <w:rPr>
          <w:b w:val="0"/>
          <w:spacing w:val="-3"/>
        </w:rPr>
        <w:t xml:space="preserve"> </w:t>
      </w:r>
      <w:r w:rsidRPr="00B6794C">
        <w:rPr>
          <w:b w:val="0"/>
        </w:rPr>
        <w:t>4.</w:t>
      </w:r>
      <w:r w:rsidR="00B6794C">
        <w:rPr>
          <w:b w:val="0"/>
        </w:rPr>
        <w:t>4</w:t>
      </w:r>
      <w:r w:rsidRPr="00B6794C">
        <w:rPr>
          <w:b w:val="0"/>
        </w:rPr>
        <w:t>.</w:t>
      </w:r>
      <w:r w:rsidR="00B6794C">
        <w:rPr>
          <w:b w:val="0"/>
        </w:rPr>
        <w:t>- 4.5.</w:t>
      </w:r>
      <w:r w:rsidRPr="00B6794C">
        <w:rPr>
          <w:b w:val="0"/>
          <w:spacing w:val="-2"/>
        </w:rPr>
        <w:t xml:space="preserve"> </w:t>
      </w:r>
      <w:r w:rsidRPr="00B6794C">
        <w:rPr>
          <w:b w:val="0"/>
        </w:rPr>
        <w:t>Основные</w:t>
      </w:r>
      <w:r w:rsidRPr="00B6794C">
        <w:rPr>
          <w:b w:val="0"/>
          <w:spacing w:val="-5"/>
        </w:rPr>
        <w:t xml:space="preserve"> </w:t>
      </w:r>
      <w:r w:rsidRPr="00B6794C">
        <w:rPr>
          <w:b w:val="0"/>
        </w:rPr>
        <w:t>силуэтные</w:t>
      </w:r>
      <w:r w:rsidRPr="00B6794C">
        <w:rPr>
          <w:b w:val="0"/>
          <w:spacing w:val="-4"/>
        </w:rPr>
        <w:t xml:space="preserve"> </w:t>
      </w:r>
      <w:r w:rsidRPr="00B6794C">
        <w:rPr>
          <w:b w:val="0"/>
        </w:rPr>
        <w:t>линии</w:t>
      </w:r>
      <w:r w:rsidRPr="00B6794C">
        <w:rPr>
          <w:b w:val="0"/>
          <w:spacing w:val="-2"/>
        </w:rPr>
        <w:t xml:space="preserve"> фигуры</w:t>
      </w:r>
    </w:p>
    <w:p w14:paraId="4E0E7FEB" w14:textId="77777777" w:rsidR="0086029B" w:rsidRPr="00B6794C" w:rsidRDefault="00AF648F">
      <w:pPr>
        <w:pStyle w:val="a3"/>
        <w:spacing w:before="1" w:line="232" w:lineRule="auto"/>
        <w:ind w:left="535" w:right="144"/>
        <w:jc w:val="both"/>
        <w:rPr>
          <w:bCs/>
        </w:rPr>
      </w:pPr>
      <w:r w:rsidRPr="00B6794C">
        <w:rPr>
          <w:bCs/>
        </w:rPr>
        <w:t xml:space="preserve">Теория. Правила нанесения линий фасона на выкройку. Технология моделирования силуэтных линий соответственно эскизу. Понятия «Конструкция изделия и силуэтные </w:t>
      </w:r>
      <w:r w:rsidRPr="00B6794C">
        <w:rPr>
          <w:bCs/>
          <w:spacing w:val="-2"/>
        </w:rPr>
        <w:t>формы».</w:t>
      </w:r>
    </w:p>
    <w:p w14:paraId="1D4E2D78" w14:textId="77777777" w:rsidR="0086029B" w:rsidRPr="00B6794C" w:rsidRDefault="00AF648F">
      <w:pPr>
        <w:pStyle w:val="a3"/>
        <w:spacing w:before="1" w:line="232" w:lineRule="auto"/>
        <w:ind w:left="535" w:right="142"/>
        <w:jc w:val="both"/>
        <w:rPr>
          <w:bCs/>
        </w:rPr>
      </w:pPr>
      <w:r w:rsidRPr="00B6794C">
        <w:rPr>
          <w:bCs/>
        </w:rPr>
        <w:t>Практика. Нанесение линий фасона на выкройку. Моделирование силуэтных линий соответственно эскизу. Конструкция изделия и силуэтные формы.</w:t>
      </w:r>
    </w:p>
    <w:p w14:paraId="5B3318ED" w14:textId="7612B565" w:rsidR="0086029B" w:rsidRPr="00B6794C" w:rsidRDefault="00AF648F">
      <w:pPr>
        <w:pStyle w:val="1"/>
        <w:spacing w:line="271" w:lineRule="exact"/>
        <w:jc w:val="both"/>
        <w:rPr>
          <w:b w:val="0"/>
        </w:rPr>
      </w:pPr>
      <w:r w:rsidRPr="00B6794C">
        <w:rPr>
          <w:b w:val="0"/>
        </w:rPr>
        <w:t>Тема</w:t>
      </w:r>
      <w:r w:rsidRPr="00B6794C">
        <w:rPr>
          <w:b w:val="0"/>
          <w:spacing w:val="-4"/>
        </w:rPr>
        <w:t xml:space="preserve"> </w:t>
      </w:r>
      <w:r w:rsidRPr="00B6794C">
        <w:rPr>
          <w:b w:val="0"/>
        </w:rPr>
        <w:t>4.</w:t>
      </w:r>
      <w:r w:rsidR="00B6794C">
        <w:rPr>
          <w:b w:val="0"/>
        </w:rPr>
        <w:t>6</w:t>
      </w:r>
      <w:r w:rsidRPr="00B6794C">
        <w:rPr>
          <w:b w:val="0"/>
        </w:rPr>
        <w:t>.</w:t>
      </w:r>
      <w:r w:rsidRPr="00B6794C">
        <w:rPr>
          <w:b w:val="0"/>
          <w:spacing w:val="-3"/>
        </w:rPr>
        <w:t xml:space="preserve"> </w:t>
      </w:r>
      <w:r w:rsidR="00B6794C">
        <w:rPr>
          <w:b w:val="0"/>
          <w:spacing w:val="-3"/>
        </w:rPr>
        <w:t xml:space="preserve">– 4.8. </w:t>
      </w:r>
      <w:r w:rsidRPr="00B6794C">
        <w:rPr>
          <w:b w:val="0"/>
        </w:rPr>
        <w:t>Технология</w:t>
      </w:r>
      <w:r w:rsidRPr="00B6794C">
        <w:rPr>
          <w:b w:val="0"/>
          <w:spacing w:val="-4"/>
        </w:rPr>
        <w:t xml:space="preserve"> </w:t>
      </w:r>
      <w:r w:rsidRPr="00B6794C">
        <w:rPr>
          <w:b w:val="0"/>
        </w:rPr>
        <w:t>изготовления</w:t>
      </w:r>
      <w:r w:rsidRPr="00B6794C">
        <w:rPr>
          <w:b w:val="0"/>
          <w:spacing w:val="-3"/>
        </w:rPr>
        <w:t xml:space="preserve"> </w:t>
      </w:r>
      <w:r w:rsidRPr="00B6794C">
        <w:rPr>
          <w:b w:val="0"/>
          <w:spacing w:val="-2"/>
        </w:rPr>
        <w:t>изделия</w:t>
      </w:r>
    </w:p>
    <w:p w14:paraId="52502F1D" w14:textId="77777777" w:rsidR="0086029B" w:rsidRPr="00B6794C" w:rsidRDefault="0086029B">
      <w:pPr>
        <w:pStyle w:val="1"/>
        <w:spacing w:line="271" w:lineRule="exact"/>
        <w:jc w:val="both"/>
        <w:rPr>
          <w:b w:val="0"/>
        </w:rPr>
        <w:sectPr w:rsidR="0086029B" w:rsidRPr="00B6794C">
          <w:footerReference w:type="default" r:id="rId21"/>
          <w:pgSz w:w="11910" w:h="16840"/>
          <w:pgMar w:top="320" w:right="708" w:bottom="280" w:left="850" w:header="0" w:footer="0" w:gutter="0"/>
          <w:cols w:space="720"/>
        </w:sectPr>
      </w:pPr>
    </w:p>
    <w:p w14:paraId="692C3E67" w14:textId="77777777" w:rsidR="0086029B" w:rsidRPr="00B6794C" w:rsidRDefault="00AF648F">
      <w:pPr>
        <w:pStyle w:val="a3"/>
        <w:spacing w:before="85" w:line="232" w:lineRule="auto"/>
        <w:ind w:left="535" w:right="136"/>
        <w:jc w:val="both"/>
        <w:rPr>
          <w:bCs/>
        </w:rPr>
      </w:pPr>
      <w:r w:rsidRPr="00B6794C">
        <w:rPr>
          <w:bCs/>
        </w:rPr>
        <w:lastRenderedPageBreak/>
        <w:t>Теория. Правила раскроя ночной сорочки или пижамы ткани. Подготовка к первой</w:t>
      </w:r>
      <w:r w:rsidRPr="00B6794C">
        <w:rPr>
          <w:bCs/>
          <w:spacing w:val="40"/>
        </w:rPr>
        <w:t xml:space="preserve"> </w:t>
      </w:r>
      <w:r w:rsidRPr="00B6794C">
        <w:rPr>
          <w:bCs/>
        </w:rPr>
        <w:t>примерке. Повторение тем: "Характеристика</w:t>
      </w:r>
      <w:r w:rsidRPr="00B6794C">
        <w:rPr>
          <w:bCs/>
          <w:spacing w:val="-14"/>
        </w:rPr>
        <w:t xml:space="preserve"> </w:t>
      </w:r>
      <w:r w:rsidRPr="00B6794C">
        <w:rPr>
          <w:bCs/>
        </w:rPr>
        <w:t>материалов" и "Подготовка ткани к раскрою". Особенности раскроя на ткани.</w:t>
      </w:r>
    </w:p>
    <w:p w14:paraId="6162F193" w14:textId="77777777" w:rsidR="0086029B" w:rsidRPr="00B6794C" w:rsidRDefault="00AF648F">
      <w:pPr>
        <w:pStyle w:val="a3"/>
        <w:spacing w:line="232" w:lineRule="auto"/>
        <w:ind w:left="535" w:right="2950"/>
        <w:rPr>
          <w:bCs/>
        </w:rPr>
      </w:pPr>
      <w:r w:rsidRPr="00B6794C">
        <w:rPr>
          <w:bCs/>
        </w:rPr>
        <w:t>Растёт</w:t>
      </w:r>
      <w:r w:rsidRPr="00B6794C">
        <w:rPr>
          <w:bCs/>
          <w:spacing w:val="-12"/>
        </w:rPr>
        <w:t xml:space="preserve"> </w:t>
      </w:r>
      <w:r w:rsidRPr="00B6794C">
        <w:rPr>
          <w:bCs/>
        </w:rPr>
        <w:t>рационального</w:t>
      </w:r>
      <w:r w:rsidRPr="00B6794C">
        <w:rPr>
          <w:bCs/>
          <w:spacing w:val="-12"/>
        </w:rPr>
        <w:t xml:space="preserve"> </w:t>
      </w:r>
      <w:r w:rsidRPr="00B6794C">
        <w:rPr>
          <w:bCs/>
        </w:rPr>
        <w:t>расположения выкроек</w:t>
      </w:r>
      <w:r w:rsidRPr="00B6794C">
        <w:rPr>
          <w:bCs/>
          <w:spacing w:val="-3"/>
        </w:rPr>
        <w:t xml:space="preserve"> </w:t>
      </w:r>
      <w:r w:rsidRPr="00B6794C">
        <w:rPr>
          <w:bCs/>
        </w:rPr>
        <w:t>на</w:t>
      </w:r>
      <w:r w:rsidRPr="00B6794C">
        <w:rPr>
          <w:bCs/>
          <w:spacing w:val="-7"/>
        </w:rPr>
        <w:t xml:space="preserve"> </w:t>
      </w:r>
      <w:r w:rsidRPr="00B6794C">
        <w:rPr>
          <w:bCs/>
        </w:rPr>
        <w:t>ткани.</w:t>
      </w:r>
      <w:r w:rsidRPr="00B6794C">
        <w:rPr>
          <w:bCs/>
          <w:spacing w:val="-6"/>
        </w:rPr>
        <w:t xml:space="preserve"> </w:t>
      </w:r>
      <w:r w:rsidRPr="00B6794C">
        <w:rPr>
          <w:bCs/>
        </w:rPr>
        <w:t>Выбор понравившейся модели, обоснование.</w:t>
      </w:r>
    </w:p>
    <w:p w14:paraId="2BDA6D6B" w14:textId="77777777" w:rsidR="0086029B" w:rsidRPr="00B6794C" w:rsidRDefault="00AF648F">
      <w:pPr>
        <w:pStyle w:val="a3"/>
        <w:spacing w:before="1" w:line="232" w:lineRule="auto"/>
        <w:ind w:left="535"/>
        <w:rPr>
          <w:bCs/>
        </w:rPr>
      </w:pPr>
      <w:r w:rsidRPr="00B6794C">
        <w:rPr>
          <w:bCs/>
        </w:rPr>
        <w:t>Практика.</w:t>
      </w:r>
      <w:r w:rsidRPr="00B6794C">
        <w:rPr>
          <w:bCs/>
          <w:spacing w:val="80"/>
        </w:rPr>
        <w:t xml:space="preserve"> </w:t>
      </w:r>
      <w:r w:rsidRPr="00B6794C">
        <w:rPr>
          <w:bCs/>
        </w:rPr>
        <w:t>Нанесение</w:t>
      </w:r>
      <w:r w:rsidRPr="00B6794C">
        <w:rPr>
          <w:bCs/>
          <w:spacing w:val="80"/>
        </w:rPr>
        <w:t xml:space="preserve"> </w:t>
      </w:r>
      <w:r w:rsidRPr="00B6794C">
        <w:rPr>
          <w:bCs/>
        </w:rPr>
        <w:t>линий</w:t>
      </w:r>
      <w:r w:rsidRPr="00B6794C">
        <w:rPr>
          <w:bCs/>
          <w:spacing w:val="80"/>
        </w:rPr>
        <w:t xml:space="preserve"> </w:t>
      </w:r>
      <w:r w:rsidRPr="00B6794C">
        <w:rPr>
          <w:bCs/>
        </w:rPr>
        <w:t>фасона</w:t>
      </w:r>
      <w:r w:rsidRPr="00B6794C">
        <w:rPr>
          <w:bCs/>
          <w:spacing w:val="80"/>
        </w:rPr>
        <w:t xml:space="preserve"> </w:t>
      </w:r>
      <w:r w:rsidRPr="00B6794C">
        <w:rPr>
          <w:bCs/>
        </w:rPr>
        <w:t>на</w:t>
      </w:r>
      <w:r w:rsidRPr="00B6794C">
        <w:rPr>
          <w:bCs/>
          <w:spacing w:val="80"/>
        </w:rPr>
        <w:t xml:space="preserve"> </w:t>
      </w:r>
      <w:r w:rsidRPr="00B6794C">
        <w:rPr>
          <w:bCs/>
        </w:rPr>
        <w:t>выкройку.</w:t>
      </w:r>
      <w:r w:rsidRPr="00B6794C">
        <w:rPr>
          <w:bCs/>
          <w:spacing w:val="80"/>
        </w:rPr>
        <w:t xml:space="preserve"> </w:t>
      </w:r>
      <w:r w:rsidRPr="00B6794C">
        <w:rPr>
          <w:bCs/>
        </w:rPr>
        <w:t>Моделирование</w:t>
      </w:r>
      <w:r w:rsidRPr="00B6794C">
        <w:rPr>
          <w:bCs/>
          <w:spacing w:val="80"/>
        </w:rPr>
        <w:t xml:space="preserve"> </w:t>
      </w:r>
      <w:r w:rsidRPr="00B6794C">
        <w:rPr>
          <w:bCs/>
        </w:rPr>
        <w:t>силуэтных</w:t>
      </w:r>
      <w:r w:rsidRPr="00B6794C">
        <w:rPr>
          <w:bCs/>
          <w:spacing w:val="80"/>
        </w:rPr>
        <w:t xml:space="preserve"> </w:t>
      </w:r>
      <w:r w:rsidRPr="00B6794C">
        <w:rPr>
          <w:bCs/>
        </w:rPr>
        <w:t>линий</w:t>
      </w:r>
      <w:r w:rsidRPr="00B6794C">
        <w:rPr>
          <w:bCs/>
          <w:spacing w:val="80"/>
        </w:rPr>
        <w:t xml:space="preserve"> </w:t>
      </w:r>
      <w:r w:rsidRPr="00B6794C">
        <w:rPr>
          <w:bCs/>
        </w:rPr>
        <w:t>соответственно эскизу. Конструкция изделия и силуэтные формы.</w:t>
      </w:r>
    </w:p>
    <w:p w14:paraId="75A4739D" w14:textId="2E5D759E" w:rsidR="0086029B" w:rsidRPr="00B6794C" w:rsidRDefault="00AF648F">
      <w:pPr>
        <w:pStyle w:val="1"/>
        <w:spacing w:line="265" w:lineRule="exact"/>
        <w:rPr>
          <w:b w:val="0"/>
        </w:rPr>
      </w:pPr>
      <w:r w:rsidRPr="00B6794C">
        <w:rPr>
          <w:b w:val="0"/>
        </w:rPr>
        <w:t>Тема</w:t>
      </w:r>
      <w:r w:rsidRPr="00B6794C">
        <w:rPr>
          <w:b w:val="0"/>
          <w:spacing w:val="-2"/>
        </w:rPr>
        <w:t xml:space="preserve"> </w:t>
      </w:r>
      <w:r w:rsidRPr="00B6794C">
        <w:rPr>
          <w:b w:val="0"/>
        </w:rPr>
        <w:t>4.</w:t>
      </w:r>
      <w:r w:rsidR="00B6794C">
        <w:rPr>
          <w:b w:val="0"/>
        </w:rPr>
        <w:t>9</w:t>
      </w:r>
      <w:r w:rsidRPr="00B6794C">
        <w:rPr>
          <w:b w:val="0"/>
        </w:rPr>
        <w:t>.</w:t>
      </w:r>
      <w:r w:rsidRPr="00B6794C">
        <w:rPr>
          <w:b w:val="0"/>
          <w:spacing w:val="-1"/>
        </w:rPr>
        <w:t xml:space="preserve"> </w:t>
      </w:r>
      <w:r w:rsidRPr="00B6794C">
        <w:rPr>
          <w:b w:val="0"/>
        </w:rPr>
        <w:t>Отделочные</w:t>
      </w:r>
      <w:r w:rsidRPr="00B6794C">
        <w:rPr>
          <w:b w:val="0"/>
          <w:spacing w:val="-2"/>
        </w:rPr>
        <w:t xml:space="preserve"> материалы</w:t>
      </w:r>
    </w:p>
    <w:p w14:paraId="40F454C2" w14:textId="77777777" w:rsidR="0086029B" w:rsidRPr="00B6794C" w:rsidRDefault="00AF648F">
      <w:pPr>
        <w:pStyle w:val="a3"/>
        <w:spacing w:line="268" w:lineRule="exact"/>
        <w:ind w:left="535"/>
        <w:rPr>
          <w:bCs/>
        </w:rPr>
      </w:pPr>
      <w:r w:rsidRPr="00B6794C">
        <w:rPr>
          <w:bCs/>
        </w:rPr>
        <w:t>Теория.</w:t>
      </w:r>
      <w:r w:rsidRPr="00B6794C">
        <w:rPr>
          <w:bCs/>
          <w:spacing w:val="-5"/>
        </w:rPr>
        <w:t xml:space="preserve"> </w:t>
      </w:r>
      <w:r w:rsidRPr="00B6794C">
        <w:rPr>
          <w:bCs/>
        </w:rPr>
        <w:t>Виды</w:t>
      </w:r>
      <w:r w:rsidRPr="00B6794C">
        <w:rPr>
          <w:bCs/>
          <w:spacing w:val="-7"/>
        </w:rPr>
        <w:t xml:space="preserve"> </w:t>
      </w:r>
      <w:r w:rsidRPr="00B6794C">
        <w:rPr>
          <w:bCs/>
        </w:rPr>
        <w:t>карманов</w:t>
      </w:r>
      <w:r w:rsidRPr="00B6794C">
        <w:rPr>
          <w:bCs/>
          <w:spacing w:val="-3"/>
        </w:rPr>
        <w:t xml:space="preserve"> </w:t>
      </w:r>
      <w:r w:rsidRPr="00B6794C">
        <w:rPr>
          <w:bCs/>
        </w:rPr>
        <w:t>и</w:t>
      </w:r>
      <w:r w:rsidRPr="00B6794C">
        <w:rPr>
          <w:bCs/>
          <w:spacing w:val="-3"/>
        </w:rPr>
        <w:t xml:space="preserve"> </w:t>
      </w:r>
      <w:r w:rsidRPr="00B6794C">
        <w:rPr>
          <w:bCs/>
        </w:rPr>
        <w:t>пуговиц.</w:t>
      </w:r>
      <w:r w:rsidRPr="00B6794C">
        <w:rPr>
          <w:bCs/>
          <w:spacing w:val="-2"/>
        </w:rPr>
        <w:t xml:space="preserve"> </w:t>
      </w:r>
      <w:r w:rsidRPr="00B6794C">
        <w:rPr>
          <w:bCs/>
        </w:rPr>
        <w:t>Назначение</w:t>
      </w:r>
      <w:r w:rsidRPr="00B6794C">
        <w:rPr>
          <w:bCs/>
          <w:spacing w:val="54"/>
        </w:rPr>
        <w:t xml:space="preserve"> </w:t>
      </w:r>
      <w:r w:rsidRPr="00B6794C">
        <w:rPr>
          <w:bCs/>
        </w:rPr>
        <w:t>карманов.</w:t>
      </w:r>
      <w:r w:rsidRPr="00B6794C">
        <w:rPr>
          <w:bCs/>
          <w:spacing w:val="55"/>
        </w:rPr>
        <w:t xml:space="preserve"> </w:t>
      </w:r>
      <w:r w:rsidRPr="00B6794C">
        <w:rPr>
          <w:bCs/>
        </w:rPr>
        <w:t>Способы</w:t>
      </w:r>
      <w:r w:rsidRPr="00B6794C">
        <w:rPr>
          <w:bCs/>
          <w:spacing w:val="-2"/>
        </w:rPr>
        <w:t xml:space="preserve"> </w:t>
      </w:r>
      <w:r w:rsidRPr="00B6794C">
        <w:rPr>
          <w:bCs/>
        </w:rPr>
        <w:t>пришивания</w:t>
      </w:r>
      <w:r w:rsidRPr="00B6794C">
        <w:rPr>
          <w:bCs/>
          <w:spacing w:val="-2"/>
        </w:rPr>
        <w:t xml:space="preserve"> пуговиц.</w:t>
      </w:r>
    </w:p>
    <w:p w14:paraId="786460BA" w14:textId="77777777" w:rsidR="0086029B" w:rsidRPr="00B6794C" w:rsidRDefault="00AF648F">
      <w:pPr>
        <w:pStyle w:val="a3"/>
        <w:spacing w:line="268" w:lineRule="exact"/>
        <w:ind w:left="535"/>
        <w:rPr>
          <w:bCs/>
        </w:rPr>
      </w:pPr>
      <w:r w:rsidRPr="00B6794C">
        <w:rPr>
          <w:bCs/>
        </w:rPr>
        <w:t>Практика.</w:t>
      </w:r>
      <w:r w:rsidRPr="00B6794C">
        <w:rPr>
          <w:bCs/>
          <w:spacing w:val="-7"/>
        </w:rPr>
        <w:t xml:space="preserve"> </w:t>
      </w:r>
      <w:r w:rsidRPr="00B6794C">
        <w:rPr>
          <w:bCs/>
        </w:rPr>
        <w:t>Разметка</w:t>
      </w:r>
      <w:r w:rsidRPr="00B6794C">
        <w:rPr>
          <w:bCs/>
          <w:spacing w:val="-5"/>
        </w:rPr>
        <w:t xml:space="preserve"> </w:t>
      </w:r>
      <w:r w:rsidRPr="00B6794C">
        <w:rPr>
          <w:bCs/>
        </w:rPr>
        <w:t>петель</w:t>
      </w:r>
      <w:r w:rsidRPr="00B6794C">
        <w:rPr>
          <w:bCs/>
          <w:spacing w:val="-4"/>
        </w:rPr>
        <w:t xml:space="preserve"> </w:t>
      </w:r>
      <w:r w:rsidRPr="00B6794C">
        <w:rPr>
          <w:bCs/>
        </w:rPr>
        <w:t>и</w:t>
      </w:r>
      <w:r w:rsidRPr="00B6794C">
        <w:rPr>
          <w:bCs/>
          <w:spacing w:val="-4"/>
        </w:rPr>
        <w:t xml:space="preserve"> </w:t>
      </w:r>
      <w:r w:rsidRPr="00B6794C">
        <w:rPr>
          <w:bCs/>
        </w:rPr>
        <w:t>пуговиц.</w:t>
      </w:r>
      <w:r w:rsidRPr="00B6794C">
        <w:rPr>
          <w:bCs/>
          <w:spacing w:val="-4"/>
        </w:rPr>
        <w:t xml:space="preserve"> </w:t>
      </w:r>
      <w:r w:rsidRPr="00B6794C">
        <w:rPr>
          <w:bCs/>
        </w:rPr>
        <w:t>Пришивание</w:t>
      </w:r>
      <w:r w:rsidRPr="00B6794C">
        <w:rPr>
          <w:bCs/>
          <w:spacing w:val="-5"/>
        </w:rPr>
        <w:t xml:space="preserve"> </w:t>
      </w:r>
      <w:r w:rsidRPr="00B6794C">
        <w:rPr>
          <w:bCs/>
        </w:rPr>
        <w:t>пуговиц</w:t>
      </w:r>
      <w:r w:rsidRPr="00B6794C">
        <w:rPr>
          <w:bCs/>
          <w:spacing w:val="-4"/>
        </w:rPr>
        <w:t xml:space="preserve"> </w:t>
      </w:r>
      <w:r w:rsidRPr="00B6794C">
        <w:rPr>
          <w:bCs/>
        </w:rPr>
        <w:t>на</w:t>
      </w:r>
      <w:r w:rsidRPr="00B6794C">
        <w:rPr>
          <w:bCs/>
          <w:spacing w:val="-5"/>
        </w:rPr>
        <w:t xml:space="preserve"> </w:t>
      </w:r>
      <w:r w:rsidRPr="00B6794C">
        <w:rPr>
          <w:bCs/>
          <w:spacing w:val="-2"/>
        </w:rPr>
        <w:t>ножке.</w:t>
      </w:r>
    </w:p>
    <w:p w14:paraId="3DDFBFFF" w14:textId="668CC6E4" w:rsidR="0086029B" w:rsidRPr="00B6794C" w:rsidRDefault="00AF648F">
      <w:pPr>
        <w:pStyle w:val="1"/>
        <w:spacing w:line="269" w:lineRule="exact"/>
        <w:rPr>
          <w:b w:val="0"/>
        </w:rPr>
      </w:pPr>
      <w:r w:rsidRPr="00B6794C">
        <w:rPr>
          <w:b w:val="0"/>
        </w:rPr>
        <w:t>Тема</w:t>
      </w:r>
      <w:r w:rsidRPr="00B6794C">
        <w:rPr>
          <w:b w:val="0"/>
          <w:spacing w:val="-2"/>
        </w:rPr>
        <w:t xml:space="preserve"> </w:t>
      </w:r>
      <w:r w:rsidRPr="00B6794C">
        <w:rPr>
          <w:b w:val="0"/>
        </w:rPr>
        <w:t>4.</w:t>
      </w:r>
      <w:r w:rsidR="00B6794C">
        <w:rPr>
          <w:b w:val="0"/>
        </w:rPr>
        <w:t>10</w:t>
      </w:r>
      <w:r w:rsidRPr="00B6794C">
        <w:rPr>
          <w:b w:val="0"/>
        </w:rPr>
        <w:t>.</w:t>
      </w:r>
      <w:r w:rsidRPr="00B6794C">
        <w:rPr>
          <w:b w:val="0"/>
          <w:spacing w:val="-1"/>
        </w:rPr>
        <w:t xml:space="preserve"> </w:t>
      </w:r>
      <w:r w:rsidRPr="00B6794C">
        <w:rPr>
          <w:b w:val="0"/>
        </w:rPr>
        <w:t>Особенности</w:t>
      </w:r>
      <w:r w:rsidRPr="00B6794C">
        <w:rPr>
          <w:b w:val="0"/>
          <w:spacing w:val="-2"/>
        </w:rPr>
        <w:t xml:space="preserve"> </w:t>
      </w:r>
      <w:r w:rsidRPr="00B6794C">
        <w:rPr>
          <w:b w:val="0"/>
          <w:spacing w:val="-5"/>
        </w:rPr>
        <w:t>ВТО</w:t>
      </w:r>
    </w:p>
    <w:p w14:paraId="4BD5805D" w14:textId="77777777" w:rsidR="0086029B" w:rsidRPr="00B6794C" w:rsidRDefault="00AF648F">
      <w:pPr>
        <w:pStyle w:val="a3"/>
        <w:spacing w:line="268" w:lineRule="exact"/>
        <w:ind w:left="535"/>
        <w:rPr>
          <w:bCs/>
        </w:rPr>
      </w:pPr>
      <w:r w:rsidRPr="00B6794C">
        <w:rPr>
          <w:bCs/>
        </w:rPr>
        <w:t>Теория.</w:t>
      </w:r>
      <w:r w:rsidRPr="00B6794C">
        <w:rPr>
          <w:bCs/>
          <w:spacing w:val="-6"/>
        </w:rPr>
        <w:t xml:space="preserve"> </w:t>
      </w:r>
      <w:r w:rsidRPr="00B6794C">
        <w:rPr>
          <w:bCs/>
        </w:rPr>
        <w:t>Техника</w:t>
      </w:r>
      <w:r w:rsidRPr="00B6794C">
        <w:rPr>
          <w:bCs/>
          <w:spacing w:val="-3"/>
        </w:rPr>
        <w:t xml:space="preserve"> </w:t>
      </w:r>
      <w:r w:rsidRPr="00B6794C">
        <w:rPr>
          <w:bCs/>
        </w:rPr>
        <w:t>утюжки.</w:t>
      </w:r>
      <w:r w:rsidRPr="00B6794C">
        <w:rPr>
          <w:bCs/>
          <w:spacing w:val="-3"/>
        </w:rPr>
        <w:t xml:space="preserve"> </w:t>
      </w:r>
      <w:r w:rsidRPr="00B6794C">
        <w:rPr>
          <w:bCs/>
        </w:rPr>
        <w:t>Способы</w:t>
      </w:r>
      <w:r w:rsidRPr="00B6794C">
        <w:rPr>
          <w:bCs/>
          <w:spacing w:val="-3"/>
        </w:rPr>
        <w:t xml:space="preserve"> </w:t>
      </w:r>
      <w:r w:rsidRPr="00B6794C">
        <w:rPr>
          <w:bCs/>
        </w:rPr>
        <w:t>влажно-тепловой</w:t>
      </w:r>
      <w:r w:rsidRPr="00B6794C">
        <w:rPr>
          <w:bCs/>
          <w:spacing w:val="-4"/>
        </w:rPr>
        <w:t xml:space="preserve"> </w:t>
      </w:r>
      <w:r w:rsidRPr="00B6794C">
        <w:rPr>
          <w:bCs/>
        </w:rPr>
        <w:t>обработки</w:t>
      </w:r>
      <w:r w:rsidRPr="00B6794C">
        <w:rPr>
          <w:bCs/>
          <w:spacing w:val="-3"/>
        </w:rPr>
        <w:t xml:space="preserve"> </w:t>
      </w:r>
      <w:r w:rsidRPr="00B6794C">
        <w:rPr>
          <w:bCs/>
        </w:rPr>
        <w:t>изделия.</w:t>
      </w:r>
      <w:r w:rsidRPr="00B6794C">
        <w:rPr>
          <w:bCs/>
          <w:spacing w:val="-4"/>
        </w:rPr>
        <w:t xml:space="preserve"> </w:t>
      </w:r>
      <w:r w:rsidRPr="00B6794C">
        <w:rPr>
          <w:bCs/>
        </w:rPr>
        <w:t>Терминология</w:t>
      </w:r>
      <w:r w:rsidRPr="00B6794C">
        <w:rPr>
          <w:bCs/>
          <w:spacing w:val="-2"/>
        </w:rPr>
        <w:t xml:space="preserve"> </w:t>
      </w:r>
      <w:r w:rsidRPr="00B6794C">
        <w:rPr>
          <w:bCs/>
          <w:spacing w:val="-5"/>
        </w:rPr>
        <w:t>ВТО</w:t>
      </w:r>
    </w:p>
    <w:p w14:paraId="2556FB77" w14:textId="77777777" w:rsidR="00B6794C" w:rsidRDefault="00AF648F">
      <w:pPr>
        <w:spacing w:before="2" w:line="232" w:lineRule="auto"/>
        <w:ind w:left="535" w:right="4146"/>
        <w:rPr>
          <w:sz w:val="24"/>
        </w:rPr>
      </w:pPr>
      <w:r w:rsidRPr="00B6794C">
        <w:rPr>
          <w:bCs/>
          <w:sz w:val="24"/>
        </w:rPr>
        <w:t>Практика. ВТО изделия. Окончательная отделка.</w:t>
      </w:r>
      <w:r>
        <w:rPr>
          <w:sz w:val="24"/>
        </w:rPr>
        <w:t xml:space="preserve"> </w:t>
      </w:r>
    </w:p>
    <w:p w14:paraId="4BCCE3A2" w14:textId="77777777" w:rsidR="00B6794C" w:rsidRDefault="00B6794C">
      <w:pPr>
        <w:spacing w:before="2" w:line="232" w:lineRule="auto"/>
        <w:ind w:left="535" w:right="4146"/>
        <w:rPr>
          <w:sz w:val="24"/>
        </w:rPr>
      </w:pPr>
    </w:p>
    <w:p w14:paraId="13B20F83" w14:textId="3260A362" w:rsidR="00B6794C" w:rsidRDefault="00B6794C">
      <w:pPr>
        <w:spacing w:before="2" w:line="232" w:lineRule="auto"/>
        <w:ind w:left="535" w:right="4146"/>
        <w:rPr>
          <w:b/>
          <w:sz w:val="24"/>
        </w:rPr>
      </w:pPr>
      <w:r w:rsidRPr="00B24B4E">
        <w:rPr>
          <w:bCs/>
          <w:color w:val="000000"/>
          <w:sz w:val="24"/>
        </w:rPr>
        <w:t xml:space="preserve">Раздел </w:t>
      </w:r>
      <w:r>
        <w:rPr>
          <w:bCs/>
          <w:color w:val="000000"/>
          <w:sz w:val="24"/>
        </w:rPr>
        <w:t>5</w:t>
      </w:r>
      <w:r w:rsidRPr="00B24B4E">
        <w:rPr>
          <w:bCs/>
          <w:color w:val="000000"/>
          <w:sz w:val="24"/>
        </w:rPr>
        <w:t>.  Подведение итогов. Демонстрация изделий</w:t>
      </w:r>
      <w:r>
        <w:rPr>
          <w:bCs/>
          <w:color w:val="000000"/>
          <w:sz w:val="24"/>
        </w:rPr>
        <w:t xml:space="preserve">. </w:t>
      </w:r>
    </w:p>
    <w:p w14:paraId="096C0223" w14:textId="77777777" w:rsidR="00B6794C" w:rsidRPr="00B6794C" w:rsidRDefault="00AF648F" w:rsidP="00B6794C">
      <w:pPr>
        <w:spacing w:before="2" w:line="232" w:lineRule="auto"/>
        <w:ind w:left="535" w:right="4146"/>
        <w:rPr>
          <w:bCs/>
          <w:color w:val="000000"/>
          <w:sz w:val="24"/>
        </w:rPr>
      </w:pPr>
      <w:r w:rsidRPr="00B6794C">
        <w:rPr>
          <w:bCs/>
          <w:sz w:val="24"/>
        </w:rPr>
        <w:t xml:space="preserve">Тема 5.1. </w:t>
      </w:r>
      <w:r w:rsidR="00B6794C" w:rsidRPr="00B6794C">
        <w:rPr>
          <w:bCs/>
          <w:color w:val="000000"/>
          <w:sz w:val="24"/>
        </w:rPr>
        <w:t xml:space="preserve">Демонстрация изделия. </w:t>
      </w:r>
    </w:p>
    <w:p w14:paraId="3063AFDC" w14:textId="62AF6010" w:rsidR="0086029B" w:rsidRDefault="00AF648F">
      <w:pPr>
        <w:pStyle w:val="a3"/>
        <w:spacing w:line="272" w:lineRule="exact"/>
        <w:ind w:left="535"/>
      </w:pPr>
      <w:r w:rsidRPr="00B6794C">
        <w:rPr>
          <w:bCs/>
        </w:rPr>
        <w:t>Практика</w:t>
      </w:r>
      <w:r w:rsidR="00B6794C" w:rsidRPr="00B6794C">
        <w:rPr>
          <w:bCs/>
        </w:rPr>
        <w:t xml:space="preserve">: </w:t>
      </w:r>
      <w:r w:rsidR="00B6794C" w:rsidRPr="00B6794C">
        <w:rPr>
          <w:bCs/>
          <w:color w:val="000000"/>
        </w:rPr>
        <w:t>Демонстрация изделия</w:t>
      </w:r>
      <w:r w:rsidR="00B6794C" w:rsidRPr="00B24B4E">
        <w:rPr>
          <w:bCs/>
          <w:color w:val="000000"/>
        </w:rPr>
        <w:t>.</w:t>
      </w:r>
    </w:p>
    <w:p w14:paraId="7B5E5EC3" w14:textId="77777777" w:rsidR="002B285C" w:rsidRDefault="002B285C">
      <w:pPr>
        <w:ind w:left="283"/>
        <w:jc w:val="center"/>
        <w:rPr>
          <w:b/>
          <w:color w:val="111115"/>
          <w:sz w:val="24"/>
        </w:rPr>
      </w:pPr>
    </w:p>
    <w:p w14:paraId="4B148D46" w14:textId="77777777" w:rsidR="00B6794C" w:rsidRDefault="00B6794C">
      <w:pPr>
        <w:ind w:left="283"/>
        <w:jc w:val="center"/>
        <w:rPr>
          <w:b/>
          <w:color w:val="111115"/>
          <w:sz w:val="24"/>
        </w:rPr>
      </w:pPr>
    </w:p>
    <w:p w14:paraId="3D106938" w14:textId="77777777" w:rsidR="00B6794C" w:rsidRDefault="00B6794C">
      <w:pPr>
        <w:ind w:left="283"/>
        <w:jc w:val="center"/>
        <w:rPr>
          <w:b/>
          <w:color w:val="111115"/>
          <w:sz w:val="24"/>
        </w:rPr>
      </w:pPr>
    </w:p>
    <w:p w14:paraId="1C68B2C3" w14:textId="77777777" w:rsidR="00B6794C" w:rsidRDefault="00B6794C">
      <w:pPr>
        <w:ind w:left="283"/>
        <w:jc w:val="center"/>
        <w:rPr>
          <w:b/>
          <w:color w:val="111115"/>
          <w:sz w:val="24"/>
        </w:rPr>
      </w:pPr>
    </w:p>
    <w:p w14:paraId="0F59A4E5" w14:textId="77777777" w:rsidR="00B6794C" w:rsidRDefault="00B6794C" w:rsidP="00B6794C">
      <w:pPr>
        <w:pStyle w:val="1"/>
        <w:spacing w:line="240" w:lineRule="auto"/>
        <w:ind w:left="373" w:right="608"/>
        <w:jc w:val="center"/>
        <w:rPr>
          <w:b w:val="0"/>
          <w:bCs w:val="0"/>
        </w:rPr>
      </w:pPr>
      <w:r w:rsidRPr="000B6AC5">
        <w:rPr>
          <w:b w:val="0"/>
        </w:rPr>
        <w:t>Календарный учебный график к программе</w:t>
      </w:r>
    </w:p>
    <w:p w14:paraId="7D1790B9" w14:textId="77777777" w:rsidR="00B6794C" w:rsidRPr="000B6AC5" w:rsidRDefault="00B6794C" w:rsidP="00B6794C">
      <w:pPr>
        <w:rPr>
          <w:lang w:eastAsia="ru-RU"/>
        </w:rPr>
      </w:pPr>
    </w:p>
    <w:tbl>
      <w:tblPr>
        <w:tblW w:w="9850" w:type="dxa"/>
        <w:tblInd w:w="351" w:type="dxa"/>
        <w:tblCellMar>
          <w:left w:w="0" w:type="dxa"/>
          <w:right w:w="19" w:type="dxa"/>
        </w:tblCellMar>
        <w:tblLook w:val="04A0" w:firstRow="1" w:lastRow="0" w:firstColumn="1" w:lastColumn="0" w:noHBand="0" w:noVBand="1"/>
      </w:tblPr>
      <w:tblGrid>
        <w:gridCol w:w="1252"/>
        <w:gridCol w:w="1124"/>
        <w:gridCol w:w="1013"/>
        <w:gridCol w:w="1217"/>
        <w:gridCol w:w="1018"/>
        <w:gridCol w:w="1007"/>
        <w:gridCol w:w="1241"/>
        <w:gridCol w:w="1978"/>
      </w:tblGrid>
      <w:tr w:rsidR="00B6794C" w:rsidRPr="000B6AC5" w14:paraId="32409973" w14:textId="77777777" w:rsidTr="00A1406E">
        <w:trPr>
          <w:trHeight w:val="497"/>
        </w:trPr>
        <w:tc>
          <w:tcPr>
            <w:tcW w:w="98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F781" w14:textId="222D7FE1" w:rsidR="00B6794C" w:rsidRPr="003945DA" w:rsidRDefault="00B6794C" w:rsidP="00A1406E">
            <w:pPr>
              <w:shd w:val="clear" w:color="auto" w:fill="FFFFFF"/>
              <w:jc w:val="center"/>
              <w:rPr>
                <w:color w:val="111115"/>
                <w:sz w:val="24"/>
                <w:szCs w:val="24"/>
                <w:bdr w:val="none" w:sz="0" w:space="0" w:color="auto" w:frame="1"/>
              </w:rPr>
            </w:pPr>
            <w:r w:rsidRPr="000B6AC5">
              <w:rPr>
                <w:bCs/>
                <w:sz w:val="24"/>
                <w:szCs w:val="24"/>
              </w:rPr>
              <w:t>Программ</w:t>
            </w:r>
            <w:r>
              <w:rPr>
                <w:bCs/>
                <w:sz w:val="24"/>
                <w:szCs w:val="24"/>
              </w:rPr>
              <w:t xml:space="preserve">а </w:t>
            </w:r>
            <w:r w:rsidRPr="000B6AC5">
              <w:rPr>
                <w:bCs/>
                <w:sz w:val="24"/>
                <w:szCs w:val="24"/>
              </w:rPr>
              <w:t>«</w:t>
            </w:r>
            <w:r>
              <w:rPr>
                <w:color w:val="000000"/>
                <w:sz w:val="24"/>
              </w:rPr>
              <w:t xml:space="preserve">Юный конструктор </w:t>
            </w:r>
            <w:r w:rsidRPr="00633C4C">
              <w:rPr>
                <w:color w:val="000000"/>
                <w:sz w:val="24"/>
              </w:rPr>
              <w:t>одежды</w:t>
            </w:r>
            <w:r w:rsidRPr="003945DA">
              <w:rPr>
                <w:color w:val="111115"/>
                <w:sz w:val="24"/>
                <w:szCs w:val="24"/>
                <w:bdr w:val="none" w:sz="0" w:space="0" w:color="auto" w:frame="1"/>
              </w:rPr>
              <w:t>»</w:t>
            </w:r>
          </w:p>
          <w:p w14:paraId="0E7ED1BB" w14:textId="77777777" w:rsidR="00B6794C" w:rsidRPr="000B6AC5" w:rsidRDefault="00B6794C" w:rsidP="00A1406E">
            <w:pPr>
              <w:ind w:left="-1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0B6AC5">
              <w:rPr>
                <w:bCs/>
                <w:sz w:val="24"/>
                <w:szCs w:val="24"/>
              </w:rPr>
              <w:t>ервый год обучения (стартовый уровень)</w:t>
            </w:r>
          </w:p>
        </w:tc>
      </w:tr>
      <w:tr w:rsidR="00B6794C" w:rsidRPr="000B6AC5" w14:paraId="08FEDE97" w14:textId="77777777" w:rsidTr="00A1406E">
        <w:trPr>
          <w:trHeight w:val="251"/>
        </w:trPr>
        <w:tc>
          <w:tcPr>
            <w:tcW w:w="3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9230" w14:textId="77777777" w:rsidR="00B6794C" w:rsidRPr="000B6AC5" w:rsidRDefault="00B6794C" w:rsidP="00A1406E">
            <w:pPr>
              <w:ind w:left="17"/>
              <w:jc w:val="center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1 полугодие </w:t>
            </w:r>
          </w:p>
        </w:tc>
        <w:tc>
          <w:tcPr>
            <w:tcW w:w="3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2B3B" w14:textId="77777777" w:rsidR="00B6794C" w:rsidRPr="000B6AC5" w:rsidRDefault="00B6794C" w:rsidP="00A1406E">
            <w:pPr>
              <w:ind w:left="19"/>
              <w:jc w:val="center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2 полугодие </w:t>
            </w:r>
          </w:p>
        </w:tc>
        <w:tc>
          <w:tcPr>
            <w:tcW w:w="3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5093" w14:textId="77777777" w:rsidR="00B6794C" w:rsidRPr="000B6AC5" w:rsidRDefault="00B6794C" w:rsidP="00A1406E">
            <w:pPr>
              <w:ind w:left="21"/>
              <w:jc w:val="center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Итого </w:t>
            </w:r>
          </w:p>
        </w:tc>
      </w:tr>
      <w:tr w:rsidR="00B6794C" w:rsidRPr="000B6AC5" w14:paraId="2B370D93" w14:textId="77777777" w:rsidTr="00A1406E">
        <w:trPr>
          <w:trHeight w:val="493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E966" w14:textId="77777777" w:rsidR="00B6794C" w:rsidRPr="000B6AC5" w:rsidRDefault="00B6794C" w:rsidP="00A1406E">
            <w:pPr>
              <w:ind w:left="19"/>
              <w:jc w:val="center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Период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BDC8" w14:textId="77777777" w:rsidR="00B6794C" w:rsidRPr="000B6AC5" w:rsidRDefault="00B6794C" w:rsidP="00A1406E">
            <w:pPr>
              <w:jc w:val="center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Кол-во недель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5F53" w14:textId="77777777" w:rsidR="00B6794C" w:rsidRPr="000B6AC5" w:rsidRDefault="00B6794C" w:rsidP="00A1406E">
            <w:pPr>
              <w:ind w:left="288" w:hanging="108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Кол-во часов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B970" w14:textId="77777777" w:rsidR="00B6794C" w:rsidRPr="000B6AC5" w:rsidRDefault="00B6794C" w:rsidP="00A1406E">
            <w:pPr>
              <w:ind w:left="7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Период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BFB3" w14:textId="77777777" w:rsidR="00B6794C" w:rsidRPr="000B6AC5" w:rsidRDefault="00B6794C" w:rsidP="00A1406E">
            <w:pPr>
              <w:jc w:val="center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Кол-во недель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10D7" w14:textId="77777777" w:rsidR="00B6794C" w:rsidRPr="000B6AC5" w:rsidRDefault="00B6794C" w:rsidP="00A1406E">
            <w:pPr>
              <w:ind w:left="286" w:hanging="108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Кол-во часов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E7A3" w14:textId="77777777" w:rsidR="00B6794C" w:rsidRPr="000B6AC5" w:rsidRDefault="00B6794C" w:rsidP="00A1406E">
            <w:pPr>
              <w:ind w:left="4"/>
              <w:jc w:val="center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Кол-во недель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48C1" w14:textId="77777777" w:rsidR="00B6794C" w:rsidRPr="000B6AC5" w:rsidRDefault="00B6794C" w:rsidP="00A1406E">
            <w:pPr>
              <w:ind w:left="322" w:hanging="72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Кол-во часов </w:t>
            </w:r>
          </w:p>
        </w:tc>
      </w:tr>
      <w:tr w:rsidR="00B6794C" w:rsidRPr="000B6AC5" w14:paraId="3FC3D581" w14:textId="77777777" w:rsidTr="00A1406E">
        <w:trPr>
          <w:trHeight w:val="699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84BC" w14:textId="77777777" w:rsidR="00B6794C" w:rsidRPr="000B6AC5" w:rsidRDefault="00B6794C" w:rsidP="00A1406E">
            <w:pPr>
              <w:ind w:left="151"/>
              <w:rPr>
                <w:bCs/>
              </w:rPr>
            </w:pPr>
            <w:r w:rsidRPr="000B6AC5">
              <w:rPr>
                <w:bCs/>
              </w:rPr>
              <w:t xml:space="preserve">01.09.2025 </w:t>
            </w:r>
          </w:p>
          <w:p w14:paraId="66C1134F" w14:textId="77777777" w:rsidR="00B6794C" w:rsidRPr="000B6AC5" w:rsidRDefault="00B6794C" w:rsidP="00A1406E">
            <w:pPr>
              <w:ind w:left="151"/>
              <w:rPr>
                <w:bCs/>
              </w:rPr>
            </w:pPr>
            <w:r w:rsidRPr="000B6AC5">
              <w:rPr>
                <w:bCs/>
              </w:rPr>
              <w:t xml:space="preserve">29.12.2025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B703" w14:textId="77777777" w:rsidR="00B6794C" w:rsidRPr="000B6AC5" w:rsidRDefault="00B6794C" w:rsidP="00A1406E">
            <w:pPr>
              <w:ind w:left="142"/>
              <w:rPr>
                <w:bCs/>
              </w:rPr>
            </w:pPr>
            <w:r w:rsidRPr="000B6AC5">
              <w:rPr>
                <w:bCs/>
              </w:rPr>
              <w:t xml:space="preserve">16 недель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A47E" w14:textId="77777777" w:rsidR="00B6794C" w:rsidRPr="000B6AC5" w:rsidRDefault="00B6794C" w:rsidP="00A1406E">
            <w:pPr>
              <w:ind w:left="20"/>
              <w:jc w:val="center"/>
              <w:rPr>
                <w:bCs/>
              </w:rPr>
            </w:pPr>
            <w:r w:rsidRPr="000B6AC5">
              <w:rPr>
                <w:bCs/>
              </w:rPr>
              <w:t xml:space="preserve">16ч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244E" w14:textId="77777777" w:rsidR="00B6794C" w:rsidRPr="000B6AC5" w:rsidRDefault="00B6794C" w:rsidP="00A1406E">
            <w:pPr>
              <w:ind w:left="118"/>
              <w:rPr>
                <w:bCs/>
              </w:rPr>
            </w:pPr>
            <w:r w:rsidRPr="000B6AC5">
              <w:rPr>
                <w:bCs/>
              </w:rPr>
              <w:t xml:space="preserve">12.01.2026 </w:t>
            </w:r>
          </w:p>
          <w:p w14:paraId="7CCB9674" w14:textId="77777777" w:rsidR="00B6794C" w:rsidRPr="000B6AC5" w:rsidRDefault="00B6794C" w:rsidP="00A1406E">
            <w:pPr>
              <w:ind w:left="118"/>
              <w:rPr>
                <w:bCs/>
              </w:rPr>
            </w:pPr>
            <w:r w:rsidRPr="000B6AC5">
              <w:rPr>
                <w:bCs/>
              </w:rPr>
              <w:t xml:space="preserve">26.05.2026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E357" w14:textId="77777777" w:rsidR="00B6794C" w:rsidRPr="000B6AC5" w:rsidRDefault="00B6794C" w:rsidP="00A1406E">
            <w:pPr>
              <w:ind w:left="84"/>
              <w:rPr>
                <w:bCs/>
              </w:rPr>
            </w:pPr>
            <w:r w:rsidRPr="000B6AC5">
              <w:rPr>
                <w:bCs/>
              </w:rPr>
              <w:t xml:space="preserve">18 недель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5C8B" w14:textId="77777777" w:rsidR="00B6794C" w:rsidRPr="000B6AC5" w:rsidRDefault="00B6794C" w:rsidP="00A1406E">
            <w:pPr>
              <w:ind w:left="25"/>
              <w:jc w:val="center"/>
              <w:rPr>
                <w:bCs/>
              </w:rPr>
            </w:pPr>
            <w:r w:rsidRPr="000B6AC5">
              <w:rPr>
                <w:bCs/>
              </w:rPr>
              <w:t xml:space="preserve">18 ч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1578" w14:textId="77777777" w:rsidR="00B6794C" w:rsidRPr="000B6AC5" w:rsidRDefault="00B6794C" w:rsidP="00A1406E">
            <w:pPr>
              <w:ind w:left="22"/>
              <w:jc w:val="center"/>
              <w:rPr>
                <w:bCs/>
              </w:rPr>
            </w:pPr>
            <w:r w:rsidRPr="000B6AC5">
              <w:rPr>
                <w:bCs/>
              </w:rPr>
              <w:t xml:space="preserve">34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4F52" w14:textId="77777777" w:rsidR="00B6794C" w:rsidRPr="000B6AC5" w:rsidRDefault="00B6794C" w:rsidP="00A1406E">
            <w:pPr>
              <w:ind w:left="23"/>
              <w:jc w:val="center"/>
              <w:rPr>
                <w:bCs/>
              </w:rPr>
            </w:pPr>
            <w:r w:rsidRPr="000B6AC5">
              <w:rPr>
                <w:bCs/>
              </w:rPr>
              <w:t xml:space="preserve">34 ч </w:t>
            </w:r>
          </w:p>
        </w:tc>
      </w:tr>
      <w:tr w:rsidR="00B6794C" w:rsidRPr="000B6AC5" w14:paraId="3DFDCAFA" w14:textId="77777777" w:rsidTr="00A1406E">
        <w:trPr>
          <w:trHeight w:val="262"/>
        </w:trPr>
        <w:tc>
          <w:tcPr>
            <w:tcW w:w="66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9D90" w14:textId="77777777" w:rsidR="00B6794C" w:rsidRPr="000B6AC5" w:rsidRDefault="00B6794C" w:rsidP="00A1406E">
            <w:pPr>
              <w:ind w:left="16"/>
              <w:jc w:val="center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Сроки организации промежуточного контроля </w:t>
            </w:r>
          </w:p>
        </w:tc>
        <w:tc>
          <w:tcPr>
            <w:tcW w:w="3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8623" w14:textId="77777777" w:rsidR="00B6794C" w:rsidRPr="000B6AC5" w:rsidRDefault="00B6794C" w:rsidP="00A1406E">
            <w:pPr>
              <w:ind w:left="7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Формы контроля </w:t>
            </w:r>
          </w:p>
        </w:tc>
      </w:tr>
      <w:tr w:rsidR="00B6794C" w:rsidRPr="000B6AC5" w14:paraId="60F369CD" w14:textId="77777777" w:rsidTr="00A1406E">
        <w:trPr>
          <w:trHeight w:val="1266"/>
        </w:trPr>
        <w:tc>
          <w:tcPr>
            <w:tcW w:w="3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9FA1" w14:textId="77777777" w:rsidR="00B6794C" w:rsidRPr="000B6AC5" w:rsidRDefault="00B6794C" w:rsidP="00A1406E">
            <w:pPr>
              <w:ind w:left="19"/>
              <w:jc w:val="center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26.10.2025 </w:t>
            </w:r>
          </w:p>
          <w:p w14:paraId="31D8AFEB" w14:textId="77777777" w:rsidR="00B6794C" w:rsidRPr="000B6AC5" w:rsidRDefault="00B6794C" w:rsidP="00A1406E">
            <w:pPr>
              <w:ind w:left="19"/>
              <w:jc w:val="center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16.11.2025 </w:t>
            </w:r>
          </w:p>
        </w:tc>
        <w:tc>
          <w:tcPr>
            <w:tcW w:w="3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8856" w14:textId="77777777" w:rsidR="00B6794C" w:rsidRPr="000B6AC5" w:rsidRDefault="00B6794C" w:rsidP="00A1406E">
            <w:pPr>
              <w:ind w:left="21"/>
              <w:jc w:val="center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22.03.2026 </w:t>
            </w:r>
          </w:p>
          <w:p w14:paraId="47382D66" w14:textId="77777777" w:rsidR="00B6794C" w:rsidRPr="000B6AC5" w:rsidRDefault="00B6794C" w:rsidP="00A1406E">
            <w:pPr>
              <w:ind w:left="21"/>
              <w:jc w:val="center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26.05.2026 </w:t>
            </w:r>
          </w:p>
        </w:tc>
        <w:tc>
          <w:tcPr>
            <w:tcW w:w="3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79F2" w14:textId="77777777" w:rsidR="00B6794C" w:rsidRPr="000B6AC5" w:rsidRDefault="00B6794C" w:rsidP="00A1406E">
            <w:pPr>
              <w:jc w:val="center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Творческие задания, презентации творческих проектов. </w:t>
            </w:r>
          </w:p>
          <w:p w14:paraId="187D153A" w14:textId="77777777" w:rsidR="00B6794C" w:rsidRPr="000B6AC5" w:rsidRDefault="00B6794C" w:rsidP="00A1406E">
            <w:pPr>
              <w:ind w:left="24"/>
              <w:jc w:val="center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17.05.2026 </w:t>
            </w:r>
          </w:p>
          <w:p w14:paraId="11A42385" w14:textId="77777777" w:rsidR="00B6794C" w:rsidRPr="000B6AC5" w:rsidRDefault="00B6794C" w:rsidP="00A1406E">
            <w:pPr>
              <w:ind w:left="24"/>
              <w:jc w:val="center"/>
              <w:rPr>
                <w:bCs/>
                <w:sz w:val="24"/>
                <w:szCs w:val="24"/>
              </w:rPr>
            </w:pPr>
            <w:r w:rsidRPr="000B6AC5">
              <w:rPr>
                <w:bCs/>
                <w:sz w:val="24"/>
                <w:szCs w:val="24"/>
              </w:rPr>
              <w:t xml:space="preserve">26.05.2026 </w:t>
            </w:r>
          </w:p>
        </w:tc>
      </w:tr>
    </w:tbl>
    <w:p w14:paraId="752EB80F" w14:textId="77777777" w:rsidR="00B6794C" w:rsidRDefault="00B6794C" w:rsidP="00B6794C">
      <w:pPr>
        <w:shd w:val="clear" w:color="auto" w:fill="FFFFFF"/>
        <w:spacing w:line="360" w:lineRule="atLeast"/>
        <w:rPr>
          <w:b/>
          <w:color w:val="111115"/>
          <w:sz w:val="24"/>
          <w:szCs w:val="24"/>
          <w:bdr w:val="none" w:sz="0" w:space="0" w:color="auto" w:frame="1"/>
        </w:rPr>
      </w:pPr>
    </w:p>
    <w:p w14:paraId="1C580872" w14:textId="77777777" w:rsidR="00B6794C" w:rsidRDefault="00B6794C" w:rsidP="00B6794C">
      <w:pPr>
        <w:pStyle w:val="a3"/>
        <w:rPr>
          <w:b/>
          <w:color w:val="000000"/>
        </w:rPr>
      </w:pPr>
      <w:r w:rsidRPr="000B6AC5">
        <w:rPr>
          <w:color w:val="000000"/>
        </w:rPr>
        <w:t>Условия реализации программы</w:t>
      </w:r>
    </w:p>
    <w:p w14:paraId="7848AD97" w14:textId="77777777" w:rsidR="00B6794C" w:rsidRPr="000B6AC5" w:rsidRDefault="00B6794C" w:rsidP="00B6794C">
      <w:pPr>
        <w:pStyle w:val="a3"/>
        <w:rPr>
          <w:b/>
        </w:rPr>
      </w:pPr>
    </w:p>
    <w:p w14:paraId="17387231" w14:textId="77777777" w:rsidR="00B6794C" w:rsidRPr="000B6AC5" w:rsidRDefault="00B6794C" w:rsidP="00B6794C">
      <w:pPr>
        <w:tabs>
          <w:tab w:val="left" w:pos="4429"/>
        </w:tabs>
        <w:ind w:left="708" w:right="-2"/>
        <w:rPr>
          <w:bCs/>
          <w:sz w:val="24"/>
          <w:szCs w:val="24"/>
        </w:rPr>
      </w:pPr>
      <w:r w:rsidRPr="000B6AC5">
        <w:rPr>
          <w:bCs/>
          <w:sz w:val="24"/>
          <w:szCs w:val="24"/>
        </w:rPr>
        <w:t>Методическое обеспечение программы:</w:t>
      </w:r>
    </w:p>
    <w:p w14:paraId="6B8190D9" w14:textId="77777777" w:rsidR="00B6794C" w:rsidRPr="000B6AC5" w:rsidRDefault="00B6794C" w:rsidP="00B6794C">
      <w:pPr>
        <w:pStyle w:val="1"/>
        <w:spacing w:line="240" w:lineRule="auto"/>
        <w:ind w:left="708"/>
        <w:jc w:val="both"/>
        <w:rPr>
          <w:b w:val="0"/>
          <w:bCs w:val="0"/>
          <w:szCs w:val="14"/>
        </w:rPr>
      </w:pPr>
      <w:r w:rsidRPr="000B6AC5">
        <w:rPr>
          <w:b w:val="0"/>
          <w:szCs w:val="14"/>
        </w:rPr>
        <w:t>Методические</w:t>
      </w:r>
      <w:r w:rsidRPr="000B6AC5">
        <w:rPr>
          <w:b w:val="0"/>
          <w:spacing w:val="-5"/>
          <w:szCs w:val="14"/>
        </w:rPr>
        <w:t xml:space="preserve"> </w:t>
      </w:r>
      <w:r w:rsidRPr="000B6AC5">
        <w:rPr>
          <w:b w:val="0"/>
          <w:szCs w:val="14"/>
        </w:rPr>
        <w:t>материалы:</w:t>
      </w:r>
    </w:p>
    <w:p w14:paraId="649EC6DF" w14:textId="77777777" w:rsidR="00B6794C" w:rsidRPr="000B6AC5" w:rsidRDefault="00B6794C" w:rsidP="00B6794C">
      <w:pPr>
        <w:pStyle w:val="1"/>
        <w:numPr>
          <w:ilvl w:val="0"/>
          <w:numId w:val="26"/>
        </w:numPr>
        <w:tabs>
          <w:tab w:val="num" w:pos="360"/>
        </w:tabs>
        <w:spacing w:line="240" w:lineRule="auto"/>
        <w:ind w:left="1068" w:firstLine="0"/>
        <w:jc w:val="both"/>
        <w:rPr>
          <w:b w:val="0"/>
          <w:bCs w:val="0"/>
          <w:szCs w:val="14"/>
        </w:rPr>
      </w:pPr>
      <w:r w:rsidRPr="000B6AC5">
        <w:rPr>
          <w:b w:val="0"/>
          <w:szCs w:val="14"/>
        </w:rPr>
        <w:t>разработки занятий в рамках программы</w:t>
      </w:r>
    </w:p>
    <w:p w14:paraId="3A404489" w14:textId="77777777" w:rsidR="00B6794C" w:rsidRPr="000B6AC5" w:rsidRDefault="00B6794C" w:rsidP="00B6794C">
      <w:pPr>
        <w:pStyle w:val="1"/>
        <w:numPr>
          <w:ilvl w:val="0"/>
          <w:numId w:val="26"/>
        </w:numPr>
        <w:tabs>
          <w:tab w:val="num" w:pos="360"/>
        </w:tabs>
        <w:spacing w:line="240" w:lineRule="auto"/>
        <w:ind w:left="1068" w:firstLine="0"/>
        <w:jc w:val="both"/>
        <w:rPr>
          <w:b w:val="0"/>
          <w:bCs w:val="0"/>
          <w:szCs w:val="14"/>
        </w:rPr>
      </w:pPr>
      <w:r w:rsidRPr="000B6AC5">
        <w:rPr>
          <w:b w:val="0"/>
          <w:szCs w:val="14"/>
        </w:rPr>
        <w:t>методическая и учебная литература</w:t>
      </w:r>
    </w:p>
    <w:p w14:paraId="4E920858" w14:textId="77777777" w:rsidR="00B6794C" w:rsidRPr="000B6AC5" w:rsidRDefault="00B6794C" w:rsidP="00B6794C">
      <w:pPr>
        <w:pStyle w:val="1"/>
        <w:numPr>
          <w:ilvl w:val="0"/>
          <w:numId w:val="26"/>
        </w:numPr>
        <w:tabs>
          <w:tab w:val="num" w:pos="360"/>
        </w:tabs>
        <w:spacing w:line="240" w:lineRule="auto"/>
        <w:ind w:left="1068" w:firstLine="0"/>
        <w:jc w:val="both"/>
        <w:rPr>
          <w:b w:val="0"/>
          <w:bCs w:val="0"/>
          <w:szCs w:val="14"/>
        </w:rPr>
      </w:pPr>
      <w:r w:rsidRPr="000B6AC5">
        <w:rPr>
          <w:b w:val="0"/>
          <w:szCs w:val="14"/>
        </w:rPr>
        <w:t>интернет-ресурсы</w:t>
      </w:r>
    </w:p>
    <w:p w14:paraId="53570A3C" w14:textId="77777777" w:rsidR="00B6794C" w:rsidRPr="000B6AC5" w:rsidRDefault="00B6794C" w:rsidP="00B6794C">
      <w:pPr>
        <w:pStyle w:val="1"/>
        <w:numPr>
          <w:ilvl w:val="0"/>
          <w:numId w:val="26"/>
        </w:numPr>
        <w:tabs>
          <w:tab w:val="num" w:pos="360"/>
        </w:tabs>
        <w:spacing w:line="240" w:lineRule="auto"/>
        <w:ind w:left="1068" w:firstLine="0"/>
        <w:jc w:val="both"/>
        <w:rPr>
          <w:b w:val="0"/>
          <w:bCs w:val="0"/>
          <w:szCs w:val="14"/>
        </w:rPr>
      </w:pPr>
      <w:r w:rsidRPr="000B6AC5">
        <w:rPr>
          <w:b w:val="0"/>
          <w:szCs w:val="14"/>
        </w:rPr>
        <w:t>компьютерные презентации по темам</w:t>
      </w:r>
    </w:p>
    <w:p w14:paraId="4D3079B6" w14:textId="77777777" w:rsidR="00B6794C" w:rsidRPr="000B6AC5" w:rsidRDefault="00B6794C" w:rsidP="00B6794C">
      <w:pPr>
        <w:pStyle w:val="1"/>
        <w:numPr>
          <w:ilvl w:val="0"/>
          <w:numId w:val="26"/>
        </w:numPr>
        <w:tabs>
          <w:tab w:val="num" w:pos="360"/>
        </w:tabs>
        <w:spacing w:line="240" w:lineRule="auto"/>
        <w:ind w:left="1068" w:firstLine="0"/>
        <w:jc w:val="both"/>
        <w:rPr>
          <w:b w:val="0"/>
          <w:bCs w:val="0"/>
          <w:szCs w:val="14"/>
        </w:rPr>
      </w:pPr>
      <w:r w:rsidRPr="000B6AC5">
        <w:rPr>
          <w:b w:val="0"/>
          <w:szCs w:val="14"/>
        </w:rPr>
        <w:t>Приёмы</w:t>
      </w:r>
      <w:r w:rsidRPr="000B6AC5">
        <w:rPr>
          <w:b w:val="0"/>
          <w:spacing w:val="-5"/>
          <w:szCs w:val="14"/>
        </w:rPr>
        <w:t xml:space="preserve"> </w:t>
      </w:r>
      <w:r w:rsidRPr="000B6AC5">
        <w:rPr>
          <w:b w:val="0"/>
          <w:szCs w:val="14"/>
        </w:rPr>
        <w:t>и</w:t>
      </w:r>
      <w:r w:rsidRPr="000B6AC5">
        <w:rPr>
          <w:b w:val="0"/>
          <w:spacing w:val="-4"/>
          <w:szCs w:val="14"/>
        </w:rPr>
        <w:t xml:space="preserve"> </w:t>
      </w:r>
      <w:r w:rsidRPr="000B6AC5">
        <w:rPr>
          <w:b w:val="0"/>
          <w:szCs w:val="14"/>
        </w:rPr>
        <w:t>методы</w:t>
      </w:r>
      <w:r w:rsidRPr="000B6AC5">
        <w:rPr>
          <w:b w:val="0"/>
          <w:spacing w:val="-3"/>
          <w:szCs w:val="14"/>
        </w:rPr>
        <w:t xml:space="preserve"> </w:t>
      </w:r>
      <w:r w:rsidRPr="000B6AC5">
        <w:rPr>
          <w:b w:val="0"/>
          <w:szCs w:val="14"/>
        </w:rPr>
        <w:t>организации учебно-воспитательного</w:t>
      </w:r>
      <w:r w:rsidRPr="000B6AC5">
        <w:rPr>
          <w:b w:val="0"/>
          <w:spacing w:val="-3"/>
          <w:szCs w:val="14"/>
        </w:rPr>
        <w:t xml:space="preserve"> </w:t>
      </w:r>
      <w:r w:rsidRPr="000B6AC5">
        <w:rPr>
          <w:b w:val="0"/>
          <w:szCs w:val="14"/>
        </w:rPr>
        <w:t>процесса:</w:t>
      </w:r>
    </w:p>
    <w:p w14:paraId="57BA13C2" w14:textId="77777777" w:rsidR="00B6794C" w:rsidRPr="000B6AC5" w:rsidRDefault="00B6794C" w:rsidP="00B6794C">
      <w:pPr>
        <w:ind w:left="708" w:firstLine="360"/>
        <w:jc w:val="both"/>
        <w:rPr>
          <w:sz w:val="24"/>
          <w:szCs w:val="24"/>
        </w:rPr>
      </w:pPr>
      <w:r w:rsidRPr="000B6AC5">
        <w:rPr>
          <w:sz w:val="24"/>
          <w:szCs w:val="24"/>
        </w:rPr>
        <w:t xml:space="preserve">Усвоение содержания программы в ходе занятий предполагается с помощью использования разнообразных методов и приемов. На занятиях используются следующие методы работы: </w:t>
      </w:r>
    </w:p>
    <w:p w14:paraId="1894CEBF" w14:textId="77777777" w:rsidR="00B6794C" w:rsidRPr="000B6AC5" w:rsidRDefault="00B6794C" w:rsidP="00B6794C">
      <w:pPr>
        <w:widowControl/>
        <w:numPr>
          <w:ilvl w:val="0"/>
          <w:numId w:val="27"/>
        </w:numPr>
        <w:autoSpaceDE/>
        <w:autoSpaceDN/>
        <w:ind w:left="1068" w:right="593" w:hanging="360"/>
        <w:jc w:val="both"/>
        <w:rPr>
          <w:bCs/>
          <w:sz w:val="24"/>
          <w:szCs w:val="24"/>
        </w:rPr>
      </w:pPr>
      <w:r w:rsidRPr="000B6AC5">
        <w:rPr>
          <w:bCs/>
          <w:sz w:val="24"/>
          <w:szCs w:val="24"/>
        </w:rPr>
        <w:t xml:space="preserve">наглядный (с использованием показа мультипликационных фильмов, наглядных пособий, зрительных ориентиров); </w:t>
      </w:r>
    </w:p>
    <w:p w14:paraId="1FCC43FD" w14:textId="77777777" w:rsidR="00B6794C" w:rsidRPr="000B6AC5" w:rsidRDefault="00B6794C" w:rsidP="00B6794C">
      <w:pPr>
        <w:widowControl/>
        <w:numPr>
          <w:ilvl w:val="0"/>
          <w:numId w:val="27"/>
        </w:numPr>
        <w:autoSpaceDE/>
        <w:autoSpaceDN/>
        <w:ind w:left="1068" w:right="593" w:hanging="360"/>
        <w:jc w:val="both"/>
        <w:rPr>
          <w:bCs/>
          <w:sz w:val="24"/>
          <w:szCs w:val="24"/>
        </w:rPr>
      </w:pPr>
      <w:r w:rsidRPr="000B6AC5">
        <w:rPr>
          <w:bCs/>
          <w:sz w:val="24"/>
          <w:szCs w:val="24"/>
        </w:rPr>
        <w:t xml:space="preserve">словесный (объяснение, беседа, описание, рассказ, вопросы, ответы); </w:t>
      </w:r>
    </w:p>
    <w:p w14:paraId="7A590923" w14:textId="77777777" w:rsidR="00B6794C" w:rsidRPr="000B6AC5" w:rsidRDefault="00B6794C" w:rsidP="00B6794C">
      <w:pPr>
        <w:widowControl/>
        <w:numPr>
          <w:ilvl w:val="0"/>
          <w:numId w:val="27"/>
        </w:numPr>
        <w:autoSpaceDE/>
        <w:autoSpaceDN/>
        <w:ind w:left="1068" w:right="593" w:hanging="360"/>
        <w:jc w:val="both"/>
        <w:rPr>
          <w:bCs/>
          <w:sz w:val="24"/>
          <w:szCs w:val="24"/>
        </w:rPr>
      </w:pPr>
      <w:r w:rsidRPr="000B6AC5">
        <w:rPr>
          <w:bCs/>
          <w:sz w:val="24"/>
          <w:szCs w:val="24"/>
        </w:rPr>
        <w:t xml:space="preserve">практический (практическое выполнение заданий); </w:t>
      </w:r>
    </w:p>
    <w:p w14:paraId="44C087D0" w14:textId="77777777" w:rsidR="00B6794C" w:rsidRPr="000B6AC5" w:rsidRDefault="00B6794C" w:rsidP="00B6794C">
      <w:pPr>
        <w:widowControl/>
        <w:numPr>
          <w:ilvl w:val="0"/>
          <w:numId w:val="27"/>
        </w:numPr>
        <w:autoSpaceDE/>
        <w:autoSpaceDN/>
        <w:ind w:left="1068" w:right="593" w:hanging="360"/>
        <w:jc w:val="both"/>
        <w:rPr>
          <w:bCs/>
          <w:sz w:val="24"/>
          <w:szCs w:val="24"/>
        </w:rPr>
      </w:pPr>
      <w:r w:rsidRPr="000B6AC5">
        <w:rPr>
          <w:bCs/>
          <w:sz w:val="24"/>
          <w:szCs w:val="24"/>
        </w:rPr>
        <w:t xml:space="preserve">игровые методы; </w:t>
      </w:r>
    </w:p>
    <w:p w14:paraId="29271965" w14:textId="77777777" w:rsidR="00B6794C" w:rsidRPr="000B6AC5" w:rsidRDefault="00B6794C" w:rsidP="00B6794C">
      <w:pPr>
        <w:widowControl/>
        <w:numPr>
          <w:ilvl w:val="0"/>
          <w:numId w:val="27"/>
        </w:numPr>
        <w:autoSpaceDE/>
        <w:autoSpaceDN/>
        <w:ind w:left="1068" w:right="593" w:hanging="360"/>
        <w:jc w:val="both"/>
        <w:rPr>
          <w:bCs/>
          <w:sz w:val="24"/>
          <w:szCs w:val="24"/>
        </w:rPr>
      </w:pPr>
      <w:r w:rsidRPr="000B6AC5">
        <w:rPr>
          <w:bCs/>
          <w:sz w:val="24"/>
          <w:szCs w:val="24"/>
        </w:rPr>
        <w:t xml:space="preserve">проектный метод; </w:t>
      </w:r>
    </w:p>
    <w:p w14:paraId="5C060192" w14:textId="77777777" w:rsidR="00B6794C" w:rsidRPr="000B6AC5" w:rsidRDefault="00B6794C" w:rsidP="00B6794C">
      <w:pPr>
        <w:widowControl/>
        <w:numPr>
          <w:ilvl w:val="0"/>
          <w:numId w:val="27"/>
        </w:numPr>
        <w:autoSpaceDE/>
        <w:autoSpaceDN/>
        <w:ind w:left="1068" w:right="593" w:hanging="360"/>
        <w:jc w:val="both"/>
        <w:rPr>
          <w:bCs/>
          <w:sz w:val="24"/>
          <w:szCs w:val="24"/>
        </w:rPr>
      </w:pPr>
      <w:r w:rsidRPr="000B6AC5">
        <w:rPr>
          <w:bCs/>
          <w:sz w:val="24"/>
          <w:szCs w:val="24"/>
        </w:rPr>
        <w:t xml:space="preserve">работа с портфолио. </w:t>
      </w:r>
    </w:p>
    <w:p w14:paraId="6D771B9F" w14:textId="77777777" w:rsidR="00B6794C" w:rsidRPr="000B6AC5" w:rsidRDefault="00B6794C" w:rsidP="00B6794C">
      <w:pPr>
        <w:widowControl/>
        <w:numPr>
          <w:ilvl w:val="0"/>
          <w:numId w:val="27"/>
        </w:numPr>
        <w:autoSpaceDE/>
        <w:autoSpaceDN/>
        <w:ind w:left="1068" w:right="593" w:hanging="360"/>
        <w:jc w:val="both"/>
        <w:rPr>
          <w:bCs/>
          <w:sz w:val="24"/>
          <w:szCs w:val="24"/>
        </w:rPr>
      </w:pPr>
      <w:r w:rsidRPr="000B6AC5">
        <w:rPr>
          <w:bCs/>
          <w:sz w:val="24"/>
          <w:szCs w:val="24"/>
        </w:rPr>
        <w:t xml:space="preserve">диагностика </w:t>
      </w:r>
    </w:p>
    <w:p w14:paraId="0D6B9DF2" w14:textId="77777777" w:rsidR="00B6794C" w:rsidRPr="000B6AC5" w:rsidRDefault="00B6794C" w:rsidP="00B6794C">
      <w:pPr>
        <w:spacing w:after="4" w:line="270" w:lineRule="auto"/>
        <w:ind w:firstLine="708"/>
        <w:rPr>
          <w:bCs/>
          <w:color w:val="000000"/>
          <w:sz w:val="24"/>
          <w:lang w:eastAsia="ru-RU"/>
        </w:rPr>
      </w:pPr>
      <w:r w:rsidRPr="000B6AC5">
        <w:rPr>
          <w:bCs/>
          <w:color w:val="000000"/>
          <w:sz w:val="24"/>
          <w:lang w:eastAsia="ru-RU"/>
        </w:rPr>
        <w:lastRenderedPageBreak/>
        <w:t xml:space="preserve">Приёмы и методы организации учебно-воспитательного процесса: </w:t>
      </w:r>
    </w:p>
    <w:p w14:paraId="74971810" w14:textId="77777777" w:rsidR="00B6794C" w:rsidRPr="00A856FA" w:rsidRDefault="00B6794C" w:rsidP="00B6794C">
      <w:pPr>
        <w:spacing w:after="9" w:line="268" w:lineRule="auto"/>
        <w:ind w:left="708" w:right="564"/>
        <w:jc w:val="both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о</w:t>
      </w:r>
      <w:r w:rsidRPr="00A856FA">
        <w:rPr>
          <w:color w:val="000000"/>
          <w:sz w:val="24"/>
          <w:lang w:eastAsia="ru-RU"/>
        </w:rPr>
        <w:t xml:space="preserve">сновными, характерными при реализации данной программы формами являются комбинированные занятия. Занятия состоят из теоретической и практической частей, причём большее количество времени занимает практическая часть. </w:t>
      </w:r>
    </w:p>
    <w:p w14:paraId="63832522" w14:textId="77777777" w:rsidR="00B6794C" w:rsidRPr="00A856FA" w:rsidRDefault="00B6794C" w:rsidP="00B6794C">
      <w:pPr>
        <w:ind w:left="708" w:right="564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В теоретической части рассматриваются основные понятия радиотехники и устройства, которые потребуются для реализации программы, а также встроенная среда программирования </w:t>
      </w:r>
      <w:proofErr w:type="spellStart"/>
      <w:r w:rsidRPr="00A856FA">
        <w:rPr>
          <w:color w:val="000000"/>
          <w:sz w:val="24"/>
          <w:lang w:eastAsia="ru-RU"/>
        </w:rPr>
        <w:t>Arduino</w:t>
      </w:r>
      <w:proofErr w:type="spellEnd"/>
      <w:r w:rsidRPr="00A856FA">
        <w:rPr>
          <w:color w:val="000000"/>
          <w:sz w:val="24"/>
          <w:lang w:eastAsia="ru-RU"/>
        </w:rPr>
        <w:t xml:space="preserve"> основные алгоритмические конструкции.  В практической части предлагаются практические работы, направленные на отработку основных алгоритмических конструкций, на развитие логического мышления, на реализацию математических способностей, учащихся в ходе составления программ.   </w:t>
      </w:r>
    </w:p>
    <w:p w14:paraId="393464FD" w14:textId="77777777" w:rsidR="00B6794C" w:rsidRPr="000B6AC5" w:rsidRDefault="00B6794C" w:rsidP="00B6794C">
      <w:pPr>
        <w:ind w:left="360"/>
        <w:rPr>
          <w:sz w:val="24"/>
          <w:szCs w:val="24"/>
        </w:rPr>
      </w:pPr>
    </w:p>
    <w:p w14:paraId="2A131D5F" w14:textId="77777777" w:rsidR="00B6794C" w:rsidRPr="000B6AC5" w:rsidRDefault="00B6794C" w:rsidP="00B6794C">
      <w:pPr>
        <w:tabs>
          <w:tab w:val="left" w:pos="4429"/>
        </w:tabs>
        <w:ind w:right="-2"/>
        <w:jc w:val="center"/>
        <w:rPr>
          <w:b/>
          <w:sz w:val="24"/>
          <w:szCs w:val="24"/>
        </w:rPr>
      </w:pPr>
      <w:r w:rsidRPr="000B6AC5">
        <w:rPr>
          <w:bCs/>
          <w:sz w:val="24"/>
          <w:szCs w:val="24"/>
        </w:rPr>
        <w:t>Материально-техническое обеспечение программы</w:t>
      </w:r>
      <w:r w:rsidRPr="000B6AC5">
        <w:rPr>
          <w:b/>
          <w:sz w:val="24"/>
          <w:szCs w:val="24"/>
        </w:rPr>
        <w:t>:</w:t>
      </w:r>
    </w:p>
    <w:p w14:paraId="3A5A88B9" w14:textId="77777777" w:rsidR="00B6794C" w:rsidRDefault="00B6794C" w:rsidP="00B6794C">
      <w:pPr>
        <w:jc w:val="both"/>
        <w:rPr>
          <w:sz w:val="24"/>
          <w:szCs w:val="24"/>
        </w:rPr>
      </w:pPr>
      <w:r w:rsidRPr="00633C4C">
        <w:rPr>
          <w:sz w:val="24"/>
          <w:szCs w:val="24"/>
        </w:rPr>
        <w:t>Учебное помещение, соответствующ</w:t>
      </w:r>
      <w:r>
        <w:rPr>
          <w:sz w:val="24"/>
          <w:szCs w:val="24"/>
        </w:rPr>
        <w:t>ее</w:t>
      </w:r>
      <w:r w:rsidRPr="00633C4C">
        <w:rPr>
          <w:sz w:val="24"/>
          <w:szCs w:val="24"/>
        </w:rPr>
        <w:t xml:space="preserve"> санитарно-гигиеническим требованиям по площади и уровню освещения, температурному режиму, в кабинете имеются инструкции по охране труда, правила поведения на занятиях, инструкция по противопожарной безопасности, проектор, интерактивная доска, веб-камера, компьютер с программным обеспечением звукового</w:t>
      </w:r>
      <w:r w:rsidRPr="00633C4C">
        <w:rPr>
          <w:sz w:val="24"/>
          <w:szCs w:val="24"/>
          <w:lang w:val="en-US"/>
        </w:rPr>
        <w:t> </w:t>
      </w:r>
      <w:r w:rsidRPr="00633C4C">
        <w:rPr>
          <w:sz w:val="24"/>
          <w:szCs w:val="24"/>
        </w:rPr>
        <w:t>и</w:t>
      </w:r>
      <w:r w:rsidRPr="00633C4C">
        <w:rPr>
          <w:sz w:val="24"/>
          <w:szCs w:val="24"/>
          <w:lang w:val="en-US"/>
        </w:rPr>
        <w:t> </w:t>
      </w:r>
      <w:r w:rsidRPr="00633C4C">
        <w:rPr>
          <w:sz w:val="24"/>
          <w:szCs w:val="24"/>
        </w:rPr>
        <w:t>видео</w:t>
      </w:r>
      <w:r w:rsidRPr="00633C4C">
        <w:rPr>
          <w:sz w:val="24"/>
          <w:szCs w:val="24"/>
          <w:lang w:val="en-US"/>
        </w:rPr>
        <w:t> </w:t>
      </w:r>
      <w:r w:rsidRPr="00633C4C">
        <w:rPr>
          <w:sz w:val="24"/>
          <w:szCs w:val="24"/>
        </w:rPr>
        <w:t>редактора.</w:t>
      </w:r>
    </w:p>
    <w:p w14:paraId="1DB6318F" w14:textId="077C5183" w:rsidR="00B6794C" w:rsidRPr="00A856FA" w:rsidRDefault="00B6794C" w:rsidP="00B6794C">
      <w:pPr>
        <w:spacing w:after="9" w:line="268" w:lineRule="auto"/>
        <w:ind w:right="564"/>
        <w:jc w:val="both"/>
        <w:rPr>
          <w:color w:val="000000"/>
          <w:sz w:val="24"/>
          <w:lang w:eastAsia="ru-RU"/>
        </w:rPr>
      </w:pPr>
      <w:r>
        <w:rPr>
          <w:color w:val="000000"/>
          <w:sz w:val="24"/>
        </w:rPr>
        <w:t xml:space="preserve">    </w:t>
      </w:r>
      <w:r w:rsidRPr="00A856FA">
        <w:rPr>
          <w:color w:val="000000"/>
          <w:sz w:val="24"/>
        </w:rPr>
        <w:t xml:space="preserve">Швейная мастерская, швейные машины </w:t>
      </w:r>
      <w:proofErr w:type="spellStart"/>
      <w:r w:rsidRPr="00A856FA">
        <w:rPr>
          <w:color w:val="000000"/>
          <w:sz w:val="24"/>
        </w:rPr>
        <w:t>Janome</w:t>
      </w:r>
      <w:proofErr w:type="spellEnd"/>
      <w:r w:rsidRPr="00A856FA">
        <w:rPr>
          <w:color w:val="000000"/>
          <w:sz w:val="24"/>
        </w:rPr>
        <w:t xml:space="preserve">, </w:t>
      </w:r>
      <w:proofErr w:type="spellStart"/>
      <w:r w:rsidRPr="00A856FA">
        <w:rPr>
          <w:color w:val="000000"/>
          <w:sz w:val="24"/>
        </w:rPr>
        <w:t>оверлог</w:t>
      </w:r>
      <w:proofErr w:type="spellEnd"/>
      <w:r w:rsidRPr="00A856FA">
        <w:rPr>
          <w:color w:val="000000"/>
          <w:sz w:val="24"/>
        </w:rPr>
        <w:t xml:space="preserve"> </w:t>
      </w:r>
      <w:proofErr w:type="spellStart"/>
      <w:r w:rsidRPr="00A856FA">
        <w:rPr>
          <w:color w:val="000000"/>
          <w:sz w:val="24"/>
        </w:rPr>
        <w:t>Singer</w:t>
      </w:r>
      <w:proofErr w:type="spellEnd"/>
      <w:r w:rsidRPr="00A856FA">
        <w:rPr>
          <w:color w:val="000000"/>
          <w:sz w:val="24"/>
        </w:rPr>
        <w:t xml:space="preserve">, гладильная доска, утюг с </w:t>
      </w:r>
      <w:proofErr w:type="spellStart"/>
      <w:proofErr w:type="gramStart"/>
      <w:r w:rsidRPr="00A856FA">
        <w:rPr>
          <w:color w:val="000000"/>
          <w:sz w:val="24"/>
        </w:rPr>
        <w:t>парогениратором</w:t>
      </w:r>
      <w:proofErr w:type="spellEnd"/>
      <w:r w:rsidRPr="00A856FA">
        <w:rPr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 </w:t>
      </w:r>
      <w:r w:rsidRPr="00A856FA">
        <w:rPr>
          <w:color w:val="000000"/>
          <w:sz w:val="24"/>
        </w:rPr>
        <w:t>Philips</w:t>
      </w:r>
      <w:proofErr w:type="gramEnd"/>
      <w:r w:rsidRPr="00A856FA">
        <w:rPr>
          <w:color w:val="000000"/>
          <w:sz w:val="24"/>
        </w:rPr>
        <w:t xml:space="preserve">, ноутбуки Lenovo с установленной программой </w:t>
      </w:r>
      <w:proofErr w:type="spellStart"/>
      <w:r w:rsidRPr="00B24B4E">
        <w:rPr>
          <w:bCs/>
          <w:color w:val="000000"/>
          <w:sz w:val="24"/>
          <w:lang w:eastAsia="ru-RU"/>
        </w:rPr>
        <w:t>Valentina</w:t>
      </w:r>
      <w:proofErr w:type="spellEnd"/>
      <w:r w:rsidRPr="00A856FA">
        <w:rPr>
          <w:color w:val="000000"/>
          <w:sz w:val="24"/>
        </w:rPr>
        <w:t>, ручной инструмент для изготовления изделий, иглы и нитки для декоративной обработки ткани, рисунки, фотографии и образцы изделий.</w:t>
      </w:r>
      <w:r w:rsidRPr="000B6AC5">
        <w:rPr>
          <w:color w:val="000000"/>
          <w:sz w:val="24"/>
          <w:lang w:eastAsia="ru-RU"/>
        </w:rPr>
        <w:t xml:space="preserve"> </w:t>
      </w:r>
      <w:r>
        <w:rPr>
          <w:color w:val="000000"/>
          <w:sz w:val="24"/>
          <w:lang w:eastAsia="ru-RU"/>
        </w:rPr>
        <w:t xml:space="preserve"> </w:t>
      </w:r>
      <w:r w:rsidRPr="00A856FA">
        <w:rPr>
          <w:color w:val="000000"/>
          <w:sz w:val="24"/>
          <w:lang w:eastAsia="ru-RU"/>
        </w:rPr>
        <w:t xml:space="preserve">Наборы карандашей, альбомов, линейки, лекала и шаблоны для конструирования и моделирования одежды, фартуки и косынки; </w:t>
      </w:r>
      <w:r>
        <w:rPr>
          <w:color w:val="000000"/>
          <w:sz w:val="24"/>
          <w:lang w:eastAsia="ru-RU"/>
        </w:rPr>
        <w:t>ш</w:t>
      </w:r>
      <w:r w:rsidRPr="00A856FA">
        <w:rPr>
          <w:color w:val="000000"/>
          <w:sz w:val="24"/>
          <w:lang w:eastAsia="ru-RU"/>
        </w:rPr>
        <w:t>вейные машины и оверлок фирмы</w:t>
      </w:r>
      <w:r w:rsidRPr="00D4393C">
        <w:rPr>
          <w:color w:val="1A0DAB"/>
          <w:sz w:val="24"/>
          <w:lang w:eastAsia="ru-RU"/>
        </w:rPr>
        <w:t xml:space="preserve"> </w:t>
      </w:r>
      <w:hyperlink r:id="rId22">
        <w:proofErr w:type="spellStart"/>
        <w:r w:rsidRPr="00D4393C">
          <w:rPr>
            <w:color w:val="000000"/>
            <w:sz w:val="24"/>
            <w:lang w:eastAsia="ru-RU"/>
          </w:rPr>
          <w:t>Janome</w:t>
        </w:r>
        <w:proofErr w:type="spellEnd"/>
        <w:r w:rsidRPr="00D4393C">
          <w:rPr>
            <w:color w:val="000000"/>
            <w:sz w:val="24"/>
            <w:lang w:eastAsia="ru-RU"/>
          </w:rPr>
          <w:t xml:space="preserve"> и  </w:t>
        </w:r>
        <w:proofErr w:type="spellStart"/>
        <w:r w:rsidRPr="00D4393C">
          <w:rPr>
            <w:color w:val="000000"/>
            <w:sz w:val="24"/>
            <w:lang w:eastAsia="ru-RU"/>
          </w:rPr>
          <w:t>Singer</w:t>
        </w:r>
        <w:proofErr w:type="spellEnd"/>
        <w:r w:rsidRPr="00D4393C">
          <w:rPr>
            <w:color w:val="000000"/>
            <w:sz w:val="24"/>
            <w:lang w:eastAsia="ru-RU"/>
          </w:rPr>
          <w:t xml:space="preserve">, рабочие коробки ножницами, иглами, </w:t>
        </w:r>
      </w:hyperlink>
      <w:hyperlink r:id="rId23">
        <w:r w:rsidRPr="00A856FA">
          <w:rPr>
            <w:color w:val="000000"/>
            <w:sz w:val="24"/>
            <w:lang w:eastAsia="ru-RU"/>
          </w:rPr>
          <w:t xml:space="preserve">сантиметровыми лентами. Декоративно </w:t>
        </w:r>
      </w:hyperlink>
      <w:hyperlink r:id="rId24">
        <w:r w:rsidRPr="00A856FA">
          <w:rPr>
            <w:color w:val="000000"/>
            <w:sz w:val="24"/>
            <w:lang w:eastAsia="ru-RU"/>
          </w:rPr>
          <w:t xml:space="preserve">– </w:t>
        </w:r>
      </w:hyperlink>
      <w:hyperlink r:id="rId25">
        <w:r w:rsidRPr="00A856FA">
          <w:rPr>
            <w:color w:val="000000"/>
            <w:sz w:val="24"/>
            <w:lang w:eastAsia="ru-RU"/>
          </w:rPr>
          <w:t xml:space="preserve">отделочные материалы: ленты, нитки Мулине, </w:t>
        </w:r>
      </w:hyperlink>
      <w:hyperlink r:id="rId26">
        <w:r w:rsidRPr="00A856FA">
          <w:rPr>
            <w:color w:val="000000"/>
            <w:sz w:val="24"/>
            <w:lang w:eastAsia="ru-RU"/>
          </w:rPr>
          <w:t>бисер;</w:t>
        </w:r>
      </w:hyperlink>
      <w:hyperlink r:id="rId27">
        <w:r w:rsidRPr="00A856FA">
          <w:rPr>
            <w:color w:val="000000"/>
            <w:sz w:val="24"/>
            <w:lang w:eastAsia="ru-RU"/>
          </w:rPr>
          <w:t xml:space="preserve"> </w:t>
        </w:r>
      </w:hyperlink>
      <w:r>
        <w:rPr>
          <w:color w:val="000000"/>
          <w:sz w:val="24"/>
          <w:lang w:eastAsia="ru-RU"/>
        </w:rPr>
        <w:t xml:space="preserve"> к</w:t>
      </w:r>
      <w:r w:rsidRPr="00A856FA">
        <w:rPr>
          <w:color w:val="000000"/>
          <w:sz w:val="24"/>
          <w:lang w:eastAsia="ru-RU"/>
        </w:rPr>
        <w:t xml:space="preserve">омпьютер с программным обеспечением; </w:t>
      </w:r>
      <w:r>
        <w:rPr>
          <w:color w:val="000000"/>
          <w:sz w:val="24"/>
          <w:lang w:eastAsia="ru-RU"/>
        </w:rPr>
        <w:t>у</w:t>
      </w:r>
      <w:r w:rsidRPr="00A856FA">
        <w:rPr>
          <w:color w:val="000000"/>
          <w:sz w:val="24"/>
          <w:lang w:eastAsia="ru-RU"/>
        </w:rPr>
        <w:t>чебно-</w:t>
      </w:r>
      <w:r>
        <w:rPr>
          <w:color w:val="000000"/>
          <w:sz w:val="24"/>
          <w:lang w:eastAsia="ru-RU"/>
        </w:rPr>
        <w:t>наглядные</w:t>
      </w:r>
      <w:r w:rsidRPr="00A856FA">
        <w:rPr>
          <w:color w:val="000000"/>
          <w:sz w:val="24"/>
          <w:lang w:eastAsia="ru-RU"/>
        </w:rPr>
        <w:t xml:space="preserve"> стенды «Натуральные и химические волокна», «Моделирование нагрудной вытачки», «Декоративно-художественная отделка изделий».  </w:t>
      </w:r>
    </w:p>
    <w:p w14:paraId="71980B1F" w14:textId="77777777" w:rsidR="00B6794C" w:rsidRPr="00D4393C" w:rsidRDefault="00B6794C" w:rsidP="00B6794C">
      <w:pPr>
        <w:tabs>
          <w:tab w:val="left" w:pos="993"/>
          <w:tab w:val="left" w:pos="1290"/>
        </w:tabs>
        <w:ind w:right="-2" w:firstLine="567"/>
        <w:jc w:val="center"/>
        <w:rPr>
          <w:bCs/>
          <w:sz w:val="24"/>
          <w:szCs w:val="24"/>
        </w:rPr>
      </w:pPr>
      <w:r w:rsidRPr="00D4393C">
        <w:rPr>
          <w:bCs/>
          <w:sz w:val="24"/>
          <w:szCs w:val="24"/>
        </w:rPr>
        <w:t>Воспитательный компонент</w:t>
      </w:r>
    </w:p>
    <w:p w14:paraId="70EF8BBC" w14:textId="77777777" w:rsidR="00B6794C" w:rsidRPr="00D4393C" w:rsidRDefault="00B6794C" w:rsidP="00B6794C">
      <w:pPr>
        <w:tabs>
          <w:tab w:val="left" w:pos="993"/>
          <w:tab w:val="left" w:pos="1290"/>
        </w:tabs>
        <w:ind w:right="-2" w:firstLine="567"/>
        <w:jc w:val="both"/>
        <w:rPr>
          <w:bCs/>
          <w:sz w:val="24"/>
          <w:szCs w:val="24"/>
        </w:rPr>
      </w:pPr>
      <w:r w:rsidRPr="00D4393C">
        <w:rPr>
          <w:bCs/>
          <w:sz w:val="24"/>
          <w:szCs w:val="24"/>
        </w:rPr>
        <w:t xml:space="preserve">Воспитательная работа направлена на решение следующих целей: </w:t>
      </w:r>
    </w:p>
    <w:p w14:paraId="30D0A5A8" w14:textId="77777777" w:rsidR="00B6794C" w:rsidRPr="00D4393C" w:rsidRDefault="00B6794C" w:rsidP="00B6794C">
      <w:pPr>
        <w:ind w:firstLine="567"/>
        <w:jc w:val="both"/>
        <w:rPr>
          <w:sz w:val="24"/>
          <w:szCs w:val="24"/>
        </w:rPr>
      </w:pPr>
      <w:r w:rsidRPr="00D4393C">
        <w:rPr>
          <w:sz w:val="24"/>
          <w:szCs w:val="24"/>
        </w:rPr>
        <w:t xml:space="preserve">•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14:paraId="4F6FE955" w14:textId="77777777" w:rsidR="00B6794C" w:rsidRPr="00D4393C" w:rsidRDefault="00B6794C" w:rsidP="00B6794C">
      <w:pPr>
        <w:ind w:firstLine="567"/>
        <w:jc w:val="both"/>
        <w:rPr>
          <w:sz w:val="24"/>
          <w:szCs w:val="24"/>
        </w:rPr>
      </w:pPr>
      <w:r w:rsidRPr="00D4393C">
        <w:rPr>
          <w:sz w:val="24"/>
          <w:szCs w:val="24"/>
        </w:rPr>
        <w:t xml:space="preserve">•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135750C7" w14:textId="77777777" w:rsidR="00B6794C" w:rsidRPr="00D4393C" w:rsidRDefault="00B6794C" w:rsidP="00B6794C">
      <w:pPr>
        <w:ind w:firstLine="567"/>
        <w:jc w:val="both"/>
        <w:rPr>
          <w:sz w:val="24"/>
          <w:szCs w:val="24"/>
        </w:rPr>
      </w:pPr>
      <w:r w:rsidRPr="00D4393C">
        <w:rPr>
          <w:sz w:val="24"/>
          <w:szCs w:val="24"/>
        </w:rPr>
        <w:t>Задачи воспитания обучающихся:</w:t>
      </w:r>
    </w:p>
    <w:p w14:paraId="17C28F2E" w14:textId="77777777" w:rsidR="00B6794C" w:rsidRPr="00D4393C" w:rsidRDefault="00B6794C" w:rsidP="00B6794C">
      <w:pPr>
        <w:ind w:firstLine="567"/>
        <w:jc w:val="both"/>
        <w:rPr>
          <w:sz w:val="24"/>
          <w:szCs w:val="24"/>
        </w:rPr>
      </w:pPr>
      <w:r w:rsidRPr="00D4393C">
        <w:rPr>
          <w:sz w:val="24"/>
          <w:szCs w:val="24"/>
        </w:rPr>
        <w:t xml:space="preserve"> −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1DFB839F" w14:textId="77777777" w:rsidR="00B6794C" w:rsidRPr="00D4393C" w:rsidRDefault="00B6794C" w:rsidP="00B6794C">
      <w:pPr>
        <w:ind w:firstLine="567"/>
        <w:jc w:val="both"/>
        <w:rPr>
          <w:sz w:val="24"/>
          <w:szCs w:val="24"/>
        </w:rPr>
      </w:pPr>
      <w:r w:rsidRPr="00D4393C">
        <w:rPr>
          <w:sz w:val="24"/>
          <w:szCs w:val="24"/>
        </w:rPr>
        <w:t xml:space="preserve">− формирование и развитие позитивных личностных отношений к этим нормам, ценностям, традициям (их освоение, принятие); </w:t>
      </w:r>
    </w:p>
    <w:p w14:paraId="54F52F2C" w14:textId="77777777" w:rsidR="00B6794C" w:rsidRPr="00D4393C" w:rsidRDefault="00B6794C" w:rsidP="00B6794C">
      <w:pPr>
        <w:ind w:firstLine="567"/>
        <w:jc w:val="both"/>
        <w:rPr>
          <w:sz w:val="24"/>
          <w:szCs w:val="24"/>
        </w:rPr>
      </w:pPr>
      <w:r w:rsidRPr="00D4393C">
        <w:rPr>
          <w:sz w:val="24"/>
          <w:szCs w:val="24"/>
        </w:rPr>
        <w:t xml:space="preserve">− приобретение соответствующего этим нормам, ценностям, традициям социокультурного опыта поведения, общения, межличностных социальных отношений; </w:t>
      </w:r>
    </w:p>
    <w:p w14:paraId="5D1F7E9A" w14:textId="77777777" w:rsidR="00B6794C" w:rsidRPr="00D4393C" w:rsidRDefault="00B6794C" w:rsidP="00B6794C">
      <w:pPr>
        <w:ind w:firstLine="567"/>
        <w:jc w:val="both"/>
        <w:rPr>
          <w:sz w:val="24"/>
          <w:szCs w:val="24"/>
        </w:rPr>
      </w:pPr>
      <w:r w:rsidRPr="00D4393C">
        <w:rPr>
          <w:sz w:val="24"/>
          <w:szCs w:val="24"/>
        </w:rPr>
        <w:t xml:space="preserve">− достижение личностных результатов общеобразовательных программ в соответствии с ФГОС. </w:t>
      </w:r>
    </w:p>
    <w:p w14:paraId="1C48CF10" w14:textId="77777777" w:rsidR="00B6794C" w:rsidRPr="00D4393C" w:rsidRDefault="00B6794C" w:rsidP="00B6794C">
      <w:pPr>
        <w:ind w:firstLine="567"/>
        <w:jc w:val="both"/>
        <w:rPr>
          <w:sz w:val="24"/>
          <w:szCs w:val="24"/>
        </w:rPr>
      </w:pPr>
      <w:r w:rsidRPr="00D4393C">
        <w:rPr>
          <w:sz w:val="24"/>
          <w:szCs w:val="24"/>
        </w:rPr>
        <w:t xml:space="preserve">Планируемые результаты воспитания: </w:t>
      </w:r>
    </w:p>
    <w:p w14:paraId="303C489E" w14:textId="77777777" w:rsidR="00B6794C" w:rsidRPr="00D4393C" w:rsidRDefault="00B6794C" w:rsidP="00B6794C">
      <w:pPr>
        <w:ind w:firstLine="567"/>
        <w:jc w:val="both"/>
        <w:rPr>
          <w:sz w:val="24"/>
          <w:szCs w:val="24"/>
        </w:rPr>
      </w:pPr>
      <w:r w:rsidRPr="00D4393C">
        <w:rPr>
          <w:sz w:val="24"/>
          <w:szCs w:val="24"/>
        </w:rPr>
        <w:t xml:space="preserve">Личностные результаты реализации программы воспитания: </w:t>
      </w:r>
    </w:p>
    <w:p w14:paraId="13BAAAE5" w14:textId="77777777" w:rsidR="00B6794C" w:rsidRPr="00D4393C" w:rsidRDefault="00B6794C" w:rsidP="00B6794C">
      <w:pPr>
        <w:ind w:firstLine="567"/>
        <w:jc w:val="both"/>
        <w:rPr>
          <w:sz w:val="24"/>
          <w:szCs w:val="24"/>
        </w:rPr>
      </w:pPr>
      <w:r w:rsidRPr="00D4393C">
        <w:rPr>
          <w:sz w:val="24"/>
          <w:szCs w:val="24"/>
        </w:rPr>
        <w:t xml:space="preserve">- осознание российской гражданской идентичности, </w:t>
      </w:r>
    </w:p>
    <w:p w14:paraId="7B3AD054" w14:textId="77777777" w:rsidR="00B6794C" w:rsidRPr="00D4393C" w:rsidRDefault="00B6794C" w:rsidP="00B6794C">
      <w:pPr>
        <w:ind w:firstLine="567"/>
        <w:jc w:val="both"/>
        <w:rPr>
          <w:sz w:val="24"/>
          <w:szCs w:val="24"/>
        </w:rPr>
      </w:pPr>
      <w:r w:rsidRPr="00D4393C">
        <w:rPr>
          <w:sz w:val="24"/>
          <w:szCs w:val="24"/>
        </w:rPr>
        <w:t xml:space="preserve">- сформированность ценностей самостоятельности и инициативы, </w:t>
      </w:r>
    </w:p>
    <w:p w14:paraId="1A572F1D" w14:textId="77777777" w:rsidR="00B6794C" w:rsidRPr="00D4393C" w:rsidRDefault="00B6794C" w:rsidP="00B6794C">
      <w:pPr>
        <w:ind w:firstLine="567"/>
        <w:jc w:val="both"/>
        <w:rPr>
          <w:sz w:val="24"/>
          <w:szCs w:val="24"/>
        </w:rPr>
      </w:pPr>
      <w:r w:rsidRPr="00D4393C">
        <w:rPr>
          <w:sz w:val="24"/>
          <w:szCs w:val="24"/>
        </w:rPr>
        <w:t xml:space="preserve">- готовность обучающихся к саморазвитию, самостоятельности и личностному самоопределению, </w:t>
      </w:r>
    </w:p>
    <w:p w14:paraId="1DB7241C" w14:textId="77777777" w:rsidR="00B6794C" w:rsidRPr="00D4393C" w:rsidRDefault="00B6794C" w:rsidP="00B6794C">
      <w:pPr>
        <w:ind w:firstLine="567"/>
        <w:jc w:val="both"/>
        <w:rPr>
          <w:sz w:val="24"/>
          <w:szCs w:val="24"/>
        </w:rPr>
      </w:pPr>
      <w:r w:rsidRPr="00D4393C">
        <w:rPr>
          <w:sz w:val="24"/>
          <w:szCs w:val="24"/>
        </w:rPr>
        <w:t>- наличие мотивации к целенаправленной социально значимой деятельности,</w:t>
      </w:r>
    </w:p>
    <w:p w14:paraId="15F0FEF8" w14:textId="77777777" w:rsidR="00B6794C" w:rsidRPr="00D4393C" w:rsidRDefault="00B6794C" w:rsidP="00B6794C">
      <w:pPr>
        <w:ind w:firstLine="567"/>
        <w:jc w:val="both"/>
        <w:rPr>
          <w:b/>
          <w:bCs/>
          <w:sz w:val="24"/>
          <w:szCs w:val="24"/>
        </w:rPr>
      </w:pPr>
      <w:r w:rsidRPr="00D4393C">
        <w:rPr>
          <w:sz w:val="24"/>
          <w:szCs w:val="24"/>
        </w:rPr>
        <w:t xml:space="preserve"> - сформированность внутренней позиции личности как особого ценностного отношения к себе, окружающим людям и жизни в целом.</w:t>
      </w:r>
    </w:p>
    <w:p w14:paraId="59723DCB" w14:textId="77777777" w:rsidR="00B6794C" w:rsidRPr="00D4393C" w:rsidRDefault="00B6794C" w:rsidP="00B6794C">
      <w:pPr>
        <w:ind w:firstLine="567"/>
        <w:jc w:val="both"/>
        <w:rPr>
          <w:sz w:val="24"/>
          <w:szCs w:val="24"/>
        </w:rPr>
      </w:pPr>
      <w:r w:rsidRPr="00D4393C">
        <w:rPr>
          <w:sz w:val="24"/>
          <w:szCs w:val="24"/>
        </w:rPr>
        <w:t>Реализация воспитательного потенциала предусматривает следующие формы организации совместной деятельности обучающихся и преподавателя:</w:t>
      </w:r>
    </w:p>
    <w:p w14:paraId="0EB97C73" w14:textId="77777777" w:rsidR="00B6794C" w:rsidRPr="00D4393C" w:rsidRDefault="00B6794C" w:rsidP="00B6794C">
      <w:pPr>
        <w:widowControl/>
        <w:numPr>
          <w:ilvl w:val="0"/>
          <w:numId w:val="28"/>
        </w:numPr>
        <w:autoSpaceDE/>
        <w:autoSpaceDN/>
        <w:jc w:val="both"/>
        <w:rPr>
          <w:sz w:val="24"/>
          <w:szCs w:val="24"/>
        </w:rPr>
      </w:pPr>
      <w:r w:rsidRPr="00D4393C">
        <w:rPr>
          <w:sz w:val="24"/>
          <w:szCs w:val="24"/>
        </w:rPr>
        <w:t xml:space="preserve">Участие во всероссийских, региональных и муниципальных акциях, концертах. </w:t>
      </w:r>
    </w:p>
    <w:p w14:paraId="7CE80A3C" w14:textId="77777777" w:rsidR="00B6794C" w:rsidRPr="00D4393C" w:rsidRDefault="00B6794C" w:rsidP="00B6794C">
      <w:pPr>
        <w:widowControl/>
        <w:numPr>
          <w:ilvl w:val="0"/>
          <w:numId w:val="28"/>
        </w:numPr>
        <w:autoSpaceDE/>
        <w:autoSpaceDN/>
        <w:jc w:val="both"/>
        <w:rPr>
          <w:sz w:val="24"/>
          <w:szCs w:val="24"/>
        </w:rPr>
      </w:pPr>
      <w:r w:rsidRPr="00D4393C">
        <w:rPr>
          <w:sz w:val="24"/>
          <w:szCs w:val="24"/>
        </w:rPr>
        <w:lastRenderedPageBreak/>
        <w:t xml:space="preserve">Социальные проекты, совместно разрабатываемые и реализуемые обучающимися и преподавателем, в том числе с участием организаций социальных партнёров школы, комплексы дел благотворительной, трудовой и др. направленности. </w:t>
      </w:r>
    </w:p>
    <w:p w14:paraId="6CDDA46B" w14:textId="77777777" w:rsidR="00B6794C" w:rsidRPr="00D4393C" w:rsidRDefault="00B6794C" w:rsidP="00B6794C">
      <w:pPr>
        <w:jc w:val="both"/>
        <w:rPr>
          <w:sz w:val="24"/>
          <w:szCs w:val="24"/>
        </w:rPr>
      </w:pPr>
      <w:r w:rsidRPr="00D4393C">
        <w:rPr>
          <w:sz w:val="24"/>
          <w:szCs w:val="24"/>
        </w:rPr>
        <w:t xml:space="preserve">Реализация воспитательного потенциала предусматривает: </w:t>
      </w:r>
    </w:p>
    <w:p w14:paraId="0DF98A32" w14:textId="77777777" w:rsidR="00B6794C" w:rsidRPr="00D4393C" w:rsidRDefault="00B6794C" w:rsidP="00B6794C">
      <w:pPr>
        <w:ind w:left="720"/>
        <w:jc w:val="both"/>
        <w:rPr>
          <w:sz w:val="24"/>
          <w:szCs w:val="24"/>
        </w:rPr>
      </w:pPr>
      <w:r w:rsidRPr="00D4393C">
        <w:rPr>
          <w:sz w:val="24"/>
          <w:szCs w:val="24"/>
        </w:rPr>
        <w:t>− общие внешкольные мероприятия, проводимые совместно с социальными партнерами: Конференция «Мы- дети 21 века».</w:t>
      </w:r>
    </w:p>
    <w:p w14:paraId="3937543D" w14:textId="77777777" w:rsidR="00B6794C" w:rsidRPr="00A856FA" w:rsidRDefault="00B6794C" w:rsidP="00B6794C">
      <w:pPr>
        <w:spacing w:after="21"/>
        <w:ind w:right="151"/>
        <w:jc w:val="center"/>
        <w:rPr>
          <w:color w:val="000000"/>
          <w:sz w:val="24"/>
          <w:lang w:eastAsia="ru-RU"/>
        </w:rPr>
      </w:pPr>
      <w:r w:rsidRPr="00A856FA">
        <w:rPr>
          <w:b/>
          <w:color w:val="111115"/>
          <w:sz w:val="24"/>
          <w:lang w:eastAsia="ru-RU"/>
        </w:rPr>
        <w:t xml:space="preserve"> </w:t>
      </w:r>
    </w:p>
    <w:p w14:paraId="1AA78B38" w14:textId="77777777" w:rsidR="00B6794C" w:rsidRPr="00D4393C" w:rsidRDefault="00B6794C" w:rsidP="00B6794C">
      <w:pPr>
        <w:spacing w:after="108"/>
        <w:jc w:val="center"/>
        <w:rPr>
          <w:color w:val="000000"/>
          <w:sz w:val="24"/>
          <w:lang w:eastAsia="ru-RU"/>
        </w:rPr>
      </w:pPr>
      <w:r w:rsidRPr="00D4393C">
        <w:rPr>
          <w:bCs/>
          <w:sz w:val="24"/>
          <w:szCs w:val="24"/>
        </w:rPr>
        <w:t>Формы промежуточной аттестации и итогового контроля</w:t>
      </w:r>
    </w:p>
    <w:p w14:paraId="28949BC4" w14:textId="77777777" w:rsidR="00B6794C" w:rsidRDefault="00B6794C" w:rsidP="00B6794C">
      <w:pPr>
        <w:pStyle w:val="a5"/>
        <w:ind w:left="355" w:right="593"/>
        <w:jc w:val="both"/>
        <w:rPr>
          <w:sz w:val="24"/>
          <w:szCs w:val="24"/>
        </w:rPr>
      </w:pPr>
      <w:r w:rsidRPr="00D4393C">
        <w:rPr>
          <w:sz w:val="24"/>
          <w:szCs w:val="24"/>
        </w:rPr>
        <w:t xml:space="preserve">Система оценки результатов освоения программы состоит из текущего контроля, входной, промежуточной и итоговой аттестации учащихся. </w:t>
      </w:r>
    </w:p>
    <w:p w14:paraId="68287F6C" w14:textId="77777777" w:rsidR="00B6794C" w:rsidRDefault="00B6794C" w:rsidP="00B6794C">
      <w:pPr>
        <w:pStyle w:val="a5"/>
        <w:ind w:left="355" w:right="593"/>
        <w:jc w:val="both"/>
        <w:rPr>
          <w:color w:val="000000"/>
          <w:sz w:val="24"/>
          <w:lang w:eastAsia="ru-RU"/>
        </w:rPr>
      </w:pPr>
      <w:r w:rsidRPr="00D4393C">
        <w:rPr>
          <w:bCs/>
          <w:color w:val="000000"/>
          <w:sz w:val="24"/>
          <w:lang w:eastAsia="ru-RU"/>
        </w:rPr>
        <w:t>Входной контроль -</w:t>
      </w:r>
      <w:r w:rsidRPr="00D4393C">
        <w:rPr>
          <w:b/>
          <w:color w:val="000000"/>
          <w:sz w:val="24"/>
          <w:lang w:eastAsia="ru-RU"/>
        </w:rPr>
        <w:t xml:space="preserve"> </w:t>
      </w:r>
      <w:r w:rsidRPr="00D4393C">
        <w:rPr>
          <w:color w:val="000000"/>
          <w:sz w:val="24"/>
          <w:lang w:eastAsia="ru-RU"/>
        </w:rPr>
        <w:t xml:space="preserve">проводится при наборе или на начальном этапе формирования коллектива – изучение отношения ребенка к выбранной деятельности, его способности и достижения в этой области, личностные качества ребенка. </w:t>
      </w:r>
    </w:p>
    <w:p w14:paraId="74AD4E8A" w14:textId="77777777" w:rsidR="00B6794C" w:rsidRPr="00D4393C" w:rsidRDefault="00B6794C" w:rsidP="00B6794C">
      <w:pPr>
        <w:pStyle w:val="a5"/>
        <w:ind w:left="355" w:right="593"/>
        <w:jc w:val="both"/>
        <w:rPr>
          <w:bCs/>
          <w:color w:val="000000"/>
          <w:sz w:val="24"/>
          <w:lang w:eastAsia="ru-RU"/>
        </w:rPr>
      </w:pPr>
      <w:r w:rsidRPr="00D4393C">
        <w:rPr>
          <w:bCs/>
          <w:color w:val="000000"/>
          <w:sz w:val="24"/>
          <w:lang w:eastAsia="ru-RU"/>
        </w:rPr>
        <w:t>Текущий контроль - проводится в течение года, возможен на каждом занятии</w:t>
      </w:r>
      <w:r>
        <w:rPr>
          <w:bCs/>
          <w:color w:val="000000"/>
          <w:sz w:val="24"/>
          <w:lang w:eastAsia="ru-RU"/>
        </w:rPr>
        <w:t>.</w:t>
      </w:r>
      <w:r w:rsidRPr="00D4393C">
        <w:rPr>
          <w:bCs/>
          <w:color w:val="000000"/>
          <w:sz w:val="24"/>
          <w:lang w:eastAsia="ru-RU"/>
        </w:rPr>
        <w:t xml:space="preserve"> </w:t>
      </w:r>
    </w:p>
    <w:p w14:paraId="37AAEB16" w14:textId="77777777" w:rsidR="00B6794C" w:rsidRPr="00D4393C" w:rsidRDefault="00B6794C" w:rsidP="00B6794C">
      <w:pPr>
        <w:pStyle w:val="a5"/>
        <w:ind w:left="355" w:right="593"/>
        <w:jc w:val="both"/>
        <w:rPr>
          <w:bCs/>
          <w:color w:val="000000"/>
          <w:sz w:val="24"/>
          <w:lang w:eastAsia="ru-RU"/>
        </w:rPr>
      </w:pPr>
      <w:r w:rsidRPr="00D4393C">
        <w:rPr>
          <w:bCs/>
          <w:color w:val="000000"/>
          <w:sz w:val="24"/>
          <w:lang w:eastAsia="ru-RU"/>
        </w:rPr>
        <w:t>Промежуточный контроль – проводится по окончании изучения темы, в конце полугодия, года</w:t>
      </w:r>
      <w:r>
        <w:rPr>
          <w:bCs/>
          <w:color w:val="000000"/>
          <w:sz w:val="24"/>
          <w:lang w:eastAsia="ru-RU"/>
        </w:rPr>
        <w:t>.</w:t>
      </w:r>
      <w:r w:rsidRPr="00D4393C">
        <w:rPr>
          <w:bCs/>
          <w:color w:val="000000"/>
          <w:sz w:val="24"/>
          <w:lang w:eastAsia="ru-RU"/>
        </w:rPr>
        <w:t xml:space="preserve"> </w:t>
      </w:r>
    </w:p>
    <w:p w14:paraId="330974A6" w14:textId="77777777" w:rsidR="00B6794C" w:rsidRDefault="00B6794C" w:rsidP="00B6794C">
      <w:pPr>
        <w:pStyle w:val="a5"/>
        <w:ind w:left="355" w:right="593"/>
        <w:jc w:val="both"/>
        <w:rPr>
          <w:bCs/>
          <w:color w:val="000000"/>
          <w:sz w:val="24"/>
          <w:lang w:eastAsia="ru-RU"/>
        </w:rPr>
      </w:pPr>
      <w:r w:rsidRPr="00D4393C">
        <w:rPr>
          <w:bCs/>
          <w:color w:val="000000"/>
          <w:sz w:val="24"/>
          <w:lang w:eastAsia="ru-RU"/>
        </w:rPr>
        <w:t xml:space="preserve">Итоговый контроль - проводится в конце обучения по программе – проверка освоения программы, учет изменений качеств личности каждого ребенка. </w:t>
      </w:r>
    </w:p>
    <w:p w14:paraId="0CCCCCFD" w14:textId="77777777" w:rsidR="00B6794C" w:rsidRPr="00D4393C" w:rsidRDefault="00B6794C" w:rsidP="00B6794C">
      <w:pPr>
        <w:pStyle w:val="a5"/>
        <w:ind w:left="355" w:right="593"/>
        <w:jc w:val="both"/>
        <w:rPr>
          <w:bCs/>
          <w:sz w:val="24"/>
          <w:szCs w:val="24"/>
        </w:rPr>
      </w:pPr>
    </w:p>
    <w:p w14:paraId="27E0C0BB" w14:textId="77777777" w:rsidR="00B6794C" w:rsidRPr="00D4393C" w:rsidRDefault="00B6794C" w:rsidP="00B6794C">
      <w:pPr>
        <w:tabs>
          <w:tab w:val="left" w:pos="284"/>
          <w:tab w:val="left" w:pos="851"/>
        </w:tabs>
        <w:jc w:val="center"/>
        <w:rPr>
          <w:sz w:val="24"/>
          <w:szCs w:val="24"/>
        </w:rPr>
      </w:pPr>
      <w:r w:rsidRPr="00D4393C">
        <w:rPr>
          <w:sz w:val="24"/>
          <w:szCs w:val="24"/>
        </w:rPr>
        <w:t>Оценочные материалы</w:t>
      </w:r>
    </w:p>
    <w:p w14:paraId="744E8FF6" w14:textId="77777777" w:rsidR="00B6794C" w:rsidRPr="00D4393C" w:rsidRDefault="00B6794C" w:rsidP="00B6794C">
      <w:pPr>
        <w:tabs>
          <w:tab w:val="left" w:pos="284"/>
          <w:tab w:val="left" w:pos="851"/>
        </w:tabs>
        <w:jc w:val="both"/>
        <w:rPr>
          <w:sz w:val="24"/>
          <w:szCs w:val="24"/>
        </w:rPr>
      </w:pPr>
      <w:r w:rsidRPr="00D4393C">
        <w:rPr>
          <w:sz w:val="24"/>
          <w:szCs w:val="24"/>
        </w:rPr>
        <w:t xml:space="preserve">Оценочный материал по пройденному материалу у учащихся — это готовые роботы. </w:t>
      </w:r>
    </w:p>
    <w:p w14:paraId="04F5BBE5" w14:textId="77777777" w:rsidR="00B6794C" w:rsidRPr="00D4393C" w:rsidRDefault="00B6794C" w:rsidP="00B6794C">
      <w:pPr>
        <w:tabs>
          <w:tab w:val="left" w:pos="993"/>
        </w:tabs>
        <w:ind w:right="-2"/>
        <w:jc w:val="both"/>
        <w:rPr>
          <w:sz w:val="24"/>
          <w:szCs w:val="24"/>
          <w:shd w:val="clear" w:color="auto" w:fill="FFFFFF"/>
        </w:rPr>
      </w:pPr>
      <w:r w:rsidRPr="00D4393C">
        <w:rPr>
          <w:sz w:val="24"/>
          <w:szCs w:val="24"/>
          <w:shd w:val="clear" w:color="auto" w:fill="FFFFFF"/>
        </w:rPr>
        <w:t xml:space="preserve">Итоговый тест и портфолио – накопленный материал за время обучения (приложение </w:t>
      </w:r>
      <w:r>
        <w:rPr>
          <w:sz w:val="24"/>
          <w:szCs w:val="24"/>
          <w:shd w:val="clear" w:color="auto" w:fill="FFFFFF"/>
        </w:rPr>
        <w:t>1</w:t>
      </w:r>
      <w:r w:rsidRPr="00D4393C">
        <w:rPr>
          <w:sz w:val="24"/>
          <w:szCs w:val="24"/>
          <w:shd w:val="clear" w:color="auto" w:fill="FFFFFF"/>
        </w:rPr>
        <w:t>,</w:t>
      </w:r>
      <w:r>
        <w:rPr>
          <w:sz w:val="24"/>
          <w:szCs w:val="24"/>
          <w:shd w:val="clear" w:color="auto" w:fill="FFFFFF"/>
        </w:rPr>
        <w:t>2</w:t>
      </w:r>
      <w:r w:rsidRPr="00D4393C">
        <w:rPr>
          <w:sz w:val="24"/>
          <w:szCs w:val="24"/>
          <w:shd w:val="clear" w:color="auto" w:fill="FFFFFF"/>
        </w:rPr>
        <w:t>,</w:t>
      </w:r>
      <w:r>
        <w:rPr>
          <w:sz w:val="24"/>
          <w:szCs w:val="24"/>
          <w:shd w:val="clear" w:color="auto" w:fill="FFFFFF"/>
        </w:rPr>
        <w:t>3</w:t>
      </w:r>
      <w:r w:rsidRPr="00D4393C">
        <w:rPr>
          <w:sz w:val="24"/>
          <w:szCs w:val="24"/>
          <w:shd w:val="clear" w:color="auto" w:fill="FFFFFF"/>
        </w:rPr>
        <w:t>).</w:t>
      </w:r>
    </w:p>
    <w:p w14:paraId="6235E67A" w14:textId="77777777" w:rsidR="00B6794C" w:rsidRPr="00F82150" w:rsidRDefault="00B6794C" w:rsidP="00B6794C">
      <w:pPr>
        <w:tabs>
          <w:tab w:val="left" w:pos="284"/>
          <w:tab w:val="left" w:pos="851"/>
        </w:tabs>
        <w:jc w:val="both"/>
        <w:rPr>
          <w:sz w:val="24"/>
          <w:szCs w:val="24"/>
        </w:rPr>
      </w:pPr>
    </w:p>
    <w:p w14:paraId="0D63627D" w14:textId="48D7CF8E" w:rsidR="0086029B" w:rsidRDefault="00B6794C" w:rsidP="00B6794C">
      <w:pPr>
        <w:pStyle w:val="TableParagraph"/>
        <w:rPr>
          <w:sz w:val="24"/>
        </w:rPr>
        <w:sectPr w:rsidR="0086029B">
          <w:footerReference w:type="default" r:id="rId28"/>
          <w:pgSz w:w="11910" w:h="16840"/>
          <w:pgMar w:top="380" w:right="708" w:bottom="280" w:left="850" w:header="0" w:footer="0" w:gutter="0"/>
          <w:cols w:space="720"/>
        </w:sectPr>
      </w:pPr>
      <w:r w:rsidRPr="00414774">
        <w:rPr>
          <w:b/>
          <w:sz w:val="24"/>
          <w:szCs w:val="24"/>
        </w:rPr>
        <w:br w:type="page"/>
      </w:r>
    </w:p>
    <w:p w14:paraId="281484CE" w14:textId="77777777" w:rsidR="00B6794C" w:rsidRPr="00D4393C" w:rsidRDefault="00B6794C" w:rsidP="00B6794C">
      <w:pPr>
        <w:suppressAutoHyphens/>
        <w:jc w:val="center"/>
        <w:rPr>
          <w:bCs/>
          <w:sz w:val="24"/>
          <w:szCs w:val="24"/>
        </w:rPr>
      </w:pPr>
      <w:r w:rsidRPr="00D4393C">
        <w:rPr>
          <w:bCs/>
          <w:sz w:val="24"/>
          <w:szCs w:val="24"/>
        </w:rPr>
        <w:lastRenderedPageBreak/>
        <w:t>Список литературы</w:t>
      </w:r>
    </w:p>
    <w:p w14:paraId="363792AD" w14:textId="77777777" w:rsidR="00B6794C" w:rsidRPr="00D4393C" w:rsidRDefault="00B6794C" w:rsidP="00B6794C">
      <w:pPr>
        <w:spacing w:after="4" w:line="270" w:lineRule="auto"/>
        <w:ind w:right="3545"/>
        <w:rPr>
          <w:bCs/>
          <w:color w:val="000000"/>
          <w:sz w:val="24"/>
          <w:u w:val="single"/>
          <w:lang w:eastAsia="ru-RU"/>
        </w:rPr>
      </w:pPr>
      <w:r w:rsidRPr="00D4393C">
        <w:rPr>
          <w:bCs/>
          <w:color w:val="000000"/>
          <w:sz w:val="24"/>
          <w:u w:val="single"/>
          <w:lang w:eastAsia="ru-RU"/>
        </w:rPr>
        <w:t xml:space="preserve">Для преподавателя: </w:t>
      </w:r>
    </w:p>
    <w:p w14:paraId="0D02C766" w14:textId="77777777" w:rsidR="00B6794C" w:rsidRPr="00A856FA" w:rsidRDefault="00B6794C" w:rsidP="00B6794C">
      <w:pPr>
        <w:widowControl/>
        <w:numPr>
          <w:ilvl w:val="0"/>
          <w:numId w:val="29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proofErr w:type="spellStart"/>
      <w:r w:rsidRPr="00A856FA">
        <w:rPr>
          <w:color w:val="000000"/>
          <w:sz w:val="24"/>
          <w:lang w:eastAsia="ru-RU"/>
        </w:rPr>
        <w:t>Алдрич</w:t>
      </w:r>
      <w:proofErr w:type="spellEnd"/>
      <w:r w:rsidRPr="00A856FA">
        <w:rPr>
          <w:color w:val="000000"/>
          <w:sz w:val="24"/>
          <w:lang w:eastAsia="ru-RU"/>
        </w:rPr>
        <w:t xml:space="preserve"> У. Секреты создания модной одежды: материалы и конструирование / У. </w:t>
      </w:r>
      <w:proofErr w:type="spellStart"/>
      <w:r w:rsidRPr="00A856FA">
        <w:rPr>
          <w:color w:val="000000"/>
          <w:sz w:val="24"/>
          <w:lang w:eastAsia="ru-RU"/>
        </w:rPr>
        <w:t>Алдрич</w:t>
      </w:r>
      <w:proofErr w:type="spellEnd"/>
      <w:r w:rsidRPr="00A856FA">
        <w:rPr>
          <w:color w:val="000000"/>
          <w:sz w:val="24"/>
          <w:lang w:eastAsia="ru-RU"/>
        </w:rPr>
        <w:t xml:space="preserve">. – </w:t>
      </w:r>
      <w:proofErr w:type="spellStart"/>
      <w:r w:rsidRPr="00A856FA">
        <w:rPr>
          <w:color w:val="000000"/>
          <w:sz w:val="24"/>
          <w:lang w:eastAsia="ru-RU"/>
        </w:rPr>
        <w:t>Ростов</w:t>
      </w:r>
      <w:proofErr w:type="spellEnd"/>
      <w:r w:rsidRPr="00A856FA">
        <w:rPr>
          <w:color w:val="000000"/>
          <w:sz w:val="24"/>
          <w:lang w:eastAsia="ru-RU"/>
        </w:rPr>
        <w:t xml:space="preserve">-на-Дону: </w:t>
      </w:r>
      <w:proofErr w:type="spellStart"/>
      <w:r w:rsidRPr="00A856FA">
        <w:rPr>
          <w:color w:val="000000"/>
          <w:sz w:val="24"/>
          <w:lang w:eastAsia="ru-RU"/>
        </w:rPr>
        <w:t>Эдипресс-конлига</w:t>
      </w:r>
      <w:proofErr w:type="spellEnd"/>
      <w:r w:rsidRPr="00A856FA">
        <w:rPr>
          <w:color w:val="000000"/>
          <w:sz w:val="24"/>
          <w:lang w:eastAsia="ru-RU"/>
        </w:rPr>
        <w:t xml:space="preserve">, 2020. </w:t>
      </w:r>
    </w:p>
    <w:p w14:paraId="3EA851A5" w14:textId="77777777" w:rsidR="00B6794C" w:rsidRPr="00A856FA" w:rsidRDefault="00B6794C" w:rsidP="00B6794C">
      <w:pPr>
        <w:widowControl/>
        <w:numPr>
          <w:ilvl w:val="0"/>
          <w:numId w:val="29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proofErr w:type="spellStart"/>
      <w:r w:rsidRPr="00A856FA">
        <w:rPr>
          <w:color w:val="000000"/>
          <w:sz w:val="24"/>
          <w:lang w:eastAsia="ru-RU"/>
        </w:rPr>
        <w:t>Жилевска</w:t>
      </w:r>
      <w:proofErr w:type="spellEnd"/>
      <w:r w:rsidRPr="00A856FA">
        <w:rPr>
          <w:color w:val="000000"/>
          <w:sz w:val="24"/>
          <w:lang w:eastAsia="ru-RU"/>
        </w:rPr>
        <w:t xml:space="preserve"> Т. Моделирование женской одежды. Сложные конструкции и фасоны / Т.</w:t>
      </w:r>
      <w:r>
        <w:rPr>
          <w:color w:val="000000"/>
          <w:sz w:val="24"/>
          <w:lang w:eastAsia="ru-RU"/>
        </w:rPr>
        <w:t xml:space="preserve"> </w:t>
      </w:r>
      <w:proofErr w:type="spellStart"/>
      <w:r>
        <w:rPr>
          <w:color w:val="000000"/>
          <w:sz w:val="24"/>
          <w:lang w:eastAsia="ru-RU"/>
        </w:rPr>
        <w:t>Жилевска</w:t>
      </w:r>
      <w:proofErr w:type="spellEnd"/>
      <w:r>
        <w:rPr>
          <w:color w:val="000000"/>
          <w:sz w:val="24"/>
          <w:lang w:eastAsia="ru-RU"/>
        </w:rPr>
        <w:t>. – Москва: Эксмо, 2020</w:t>
      </w:r>
      <w:r w:rsidRPr="00A856FA">
        <w:rPr>
          <w:color w:val="000000"/>
          <w:sz w:val="24"/>
          <w:lang w:eastAsia="ru-RU"/>
        </w:rPr>
        <w:t xml:space="preserve">. </w:t>
      </w:r>
    </w:p>
    <w:p w14:paraId="5A510C9E" w14:textId="77777777" w:rsidR="00B6794C" w:rsidRPr="00A856FA" w:rsidRDefault="00B6794C" w:rsidP="00B6794C">
      <w:pPr>
        <w:widowControl/>
        <w:numPr>
          <w:ilvl w:val="0"/>
          <w:numId w:val="29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Куликова А.Г. Школа шитья: уроки мастерства / А.Г. Куликова. –Москва: Мир книги, 2021. </w:t>
      </w:r>
    </w:p>
    <w:p w14:paraId="725DF5E4" w14:textId="77777777" w:rsidR="00B6794C" w:rsidRPr="00A856FA" w:rsidRDefault="00B6794C" w:rsidP="00B6794C">
      <w:pPr>
        <w:widowControl/>
        <w:numPr>
          <w:ilvl w:val="0"/>
          <w:numId w:val="29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Курс женских рукоделий. Шитье и вышивка. – Москва: Белый город, 2019. </w:t>
      </w:r>
    </w:p>
    <w:p w14:paraId="19AF2CA2" w14:textId="77777777" w:rsidR="00B6794C" w:rsidRPr="00A856FA" w:rsidRDefault="00B6794C" w:rsidP="00B6794C">
      <w:pPr>
        <w:widowControl/>
        <w:numPr>
          <w:ilvl w:val="0"/>
          <w:numId w:val="29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>Лаптева Т. Необыкновенные украшения из бусин, фетра, пуговиц и ракушек / Т</w:t>
      </w:r>
      <w:r>
        <w:rPr>
          <w:color w:val="000000"/>
          <w:sz w:val="24"/>
          <w:lang w:eastAsia="ru-RU"/>
        </w:rPr>
        <w:t>. Лаптева. – Москва: Эксмо, 2020</w:t>
      </w:r>
      <w:r w:rsidRPr="00A856FA">
        <w:rPr>
          <w:color w:val="000000"/>
          <w:sz w:val="24"/>
          <w:lang w:eastAsia="ru-RU"/>
        </w:rPr>
        <w:t xml:space="preserve">. </w:t>
      </w:r>
    </w:p>
    <w:p w14:paraId="704FFF9E" w14:textId="77777777" w:rsidR="00B6794C" w:rsidRPr="00A856FA" w:rsidRDefault="00B6794C" w:rsidP="00B6794C">
      <w:pPr>
        <w:widowControl/>
        <w:numPr>
          <w:ilvl w:val="0"/>
          <w:numId w:val="29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>Мода. Всемирна</w:t>
      </w:r>
      <w:r>
        <w:rPr>
          <w:color w:val="000000"/>
          <w:sz w:val="24"/>
          <w:lang w:eastAsia="ru-RU"/>
        </w:rPr>
        <w:t>я история. – Москва: Магма, 2020</w:t>
      </w:r>
      <w:r w:rsidRPr="00A856FA">
        <w:rPr>
          <w:color w:val="000000"/>
          <w:sz w:val="24"/>
          <w:lang w:eastAsia="ru-RU"/>
        </w:rPr>
        <w:t xml:space="preserve">. </w:t>
      </w:r>
    </w:p>
    <w:p w14:paraId="480E3627" w14:textId="77777777" w:rsidR="00B6794C" w:rsidRPr="00A856FA" w:rsidRDefault="00B6794C" w:rsidP="00B6794C">
      <w:pPr>
        <w:widowControl/>
        <w:numPr>
          <w:ilvl w:val="0"/>
          <w:numId w:val="29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Морли Ж. История костюма / Ж. Морли; ред. Ю.Л. Евдокимова. –Москва: </w:t>
      </w:r>
      <w:proofErr w:type="spellStart"/>
      <w:r w:rsidRPr="00A856FA">
        <w:rPr>
          <w:color w:val="000000"/>
          <w:sz w:val="24"/>
          <w:lang w:eastAsia="ru-RU"/>
        </w:rPr>
        <w:t>Хоббитека</w:t>
      </w:r>
      <w:proofErr w:type="spellEnd"/>
      <w:r w:rsidRPr="00A856FA">
        <w:rPr>
          <w:color w:val="000000"/>
          <w:sz w:val="24"/>
          <w:lang w:eastAsia="ru-RU"/>
        </w:rPr>
        <w:t xml:space="preserve">, 2020. </w:t>
      </w:r>
    </w:p>
    <w:p w14:paraId="6440436B" w14:textId="77777777" w:rsidR="00B6794C" w:rsidRPr="00A856FA" w:rsidRDefault="00B6794C" w:rsidP="00B6794C">
      <w:pPr>
        <w:widowControl/>
        <w:numPr>
          <w:ilvl w:val="0"/>
          <w:numId w:val="29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proofErr w:type="spellStart"/>
      <w:r w:rsidRPr="00A856FA">
        <w:rPr>
          <w:color w:val="000000"/>
          <w:sz w:val="24"/>
          <w:lang w:eastAsia="ru-RU"/>
        </w:rPr>
        <w:t>Мудрагель</w:t>
      </w:r>
      <w:proofErr w:type="spellEnd"/>
      <w:r w:rsidRPr="00A856FA">
        <w:rPr>
          <w:color w:val="000000"/>
          <w:sz w:val="24"/>
          <w:lang w:eastAsia="ru-RU"/>
        </w:rPr>
        <w:t xml:space="preserve"> Л. Шитье от А до Я. Лифы. Рукава. Воротники. Сложные детали и фасоны / Л. </w:t>
      </w:r>
      <w:proofErr w:type="spellStart"/>
      <w:r w:rsidRPr="00A856FA">
        <w:rPr>
          <w:color w:val="000000"/>
          <w:sz w:val="24"/>
          <w:lang w:eastAsia="ru-RU"/>
        </w:rPr>
        <w:t>Мудрагель</w:t>
      </w:r>
      <w:proofErr w:type="spellEnd"/>
      <w:r w:rsidRPr="00A856FA">
        <w:rPr>
          <w:color w:val="000000"/>
          <w:sz w:val="24"/>
          <w:lang w:eastAsia="ru-RU"/>
        </w:rPr>
        <w:t xml:space="preserve">. – Москва: Эксмо, 2020. </w:t>
      </w:r>
    </w:p>
    <w:p w14:paraId="10674421" w14:textId="77777777" w:rsidR="00B6794C" w:rsidRPr="00A856FA" w:rsidRDefault="00B6794C" w:rsidP="00B6794C">
      <w:pPr>
        <w:widowControl/>
        <w:numPr>
          <w:ilvl w:val="0"/>
          <w:numId w:val="29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proofErr w:type="spellStart"/>
      <w:r w:rsidRPr="00A856FA">
        <w:rPr>
          <w:color w:val="000000"/>
          <w:sz w:val="24"/>
          <w:lang w:eastAsia="ru-RU"/>
        </w:rPr>
        <w:t>Найт</w:t>
      </w:r>
      <w:proofErr w:type="spellEnd"/>
      <w:r w:rsidRPr="00A856FA">
        <w:rPr>
          <w:color w:val="000000"/>
          <w:sz w:val="24"/>
          <w:lang w:eastAsia="ru-RU"/>
        </w:rPr>
        <w:t xml:space="preserve"> Л. Шьем по фигуре. Как прочитать любую выкройку и подогнать ее по своим меркам / </w:t>
      </w:r>
      <w:r>
        <w:rPr>
          <w:color w:val="000000"/>
          <w:sz w:val="24"/>
          <w:lang w:eastAsia="ru-RU"/>
        </w:rPr>
        <w:t xml:space="preserve">Л. </w:t>
      </w:r>
      <w:proofErr w:type="spellStart"/>
      <w:r>
        <w:rPr>
          <w:color w:val="000000"/>
          <w:sz w:val="24"/>
          <w:lang w:eastAsia="ru-RU"/>
        </w:rPr>
        <w:t>Найт</w:t>
      </w:r>
      <w:proofErr w:type="spellEnd"/>
      <w:r>
        <w:rPr>
          <w:color w:val="000000"/>
          <w:sz w:val="24"/>
          <w:lang w:eastAsia="ru-RU"/>
        </w:rPr>
        <w:t xml:space="preserve">. – Москва: </w:t>
      </w:r>
      <w:proofErr w:type="spellStart"/>
      <w:r>
        <w:rPr>
          <w:color w:val="000000"/>
          <w:sz w:val="24"/>
          <w:lang w:eastAsia="ru-RU"/>
        </w:rPr>
        <w:t>Контэнт</w:t>
      </w:r>
      <w:proofErr w:type="spellEnd"/>
      <w:r>
        <w:rPr>
          <w:color w:val="000000"/>
          <w:sz w:val="24"/>
          <w:lang w:eastAsia="ru-RU"/>
        </w:rPr>
        <w:t>, 2020</w:t>
      </w:r>
      <w:r w:rsidRPr="00A856FA">
        <w:rPr>
          <w:color w:val="000000"/>
          <w:sz w:val="24"/>
          <w:lang w:eastAsia="ru-RU"/>
        </w:rPr>
        <w:t xml:space="preserve">. </w:t>
      </w:r>
    </w:p>
    <w:p w14:paraId="64AD5AD0" w14:textId="77777777" w:rsidR="00B6794C" w:rsidRPr="00A856FA" w:rsidRDefault="00B6794C" w:rsidP="00B6794C">
      <w:pPr>
        <w:widowControl/>
        <w:numPr>
          <w:ilvl w:val="0"/>
          <w:numId w:val="29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proofErr w:type="spellStart"/>
      <w:r w:rsidRPr="00A856FA">
        <w:rPr>
          <w:color w:val="000000"/>
          <w:sz w:val="24"/>
          <w:lang w:eastAsia="ru-RU"/>
        </w:rPr>
        <w:t>Нуржасарова</w:t>
      </w:r>
      <w:proofErr w:type="spellEnd"/>
      <w:r w:rsidRPr="00A856FA">
        <w:rPr>
          <w:color w:val="000000"/>
          <w:sz w:val="24"/>
          <w:lang w:eastAsia="ru-RU"/>
        </w:rPr>
        <w:t xml:space="preserve"> М. и др. Моделирование и художественное оформление одежды / М. </w:t>
      </w:r>
      <w:proofErr w:type="spellStart"/>
      <w:r w:rsidRPr="00A856FA">
        <w:rPr>
          <w:color w:val="000000"/>
          <w:sz w:val="24"/>
          <w:lang w:eastAsia="ru-RU"/>
        </w:rPr>
        <w:t>Нуржасарова</w:t>
      </w:r>
      <w:proofErr w:type="spellEnd"/>
      <w:r w:rsidRPr="00A856FA">
        <w:rPr>
          <w:color w:val="000000"/>
          <w:sz w:val="24"/>
          <w:lang w:eastAsia="ru-RU"/>
        </w:rPr>
        <w:t xml:space="preserve">, Г. </w:t>
      </w:r>
      <w:proofErr w:type="spellStart"/>
      <w:r w:rsidRPr="00A856FA">
        <w:rPr>
          <w:color w:val="000000"/>
          <w:sz w:val="24"/>
          <w:lang w:eastAsia="ru-RU"/>
        </w:rPr>
        <w:t>Беркалиева</w:t>
      </w:r>
      <w:proofErr w:type="spellEnd"/>
      <w:r w:rsidRPr="00A856FA">
        <w:rPr>
          <w:color w:val="000000"/>
          <w:sz w:val="24"/>
          <w:lang w:eastAsia="ru-RU"/>
        </w:rPr>
        <w:t xml:space="preserve">, А. </w:t>
      </w:r>
      <w:proofErr w:type="spellStart"/>
      <w:r w:rsidRPr="00A856FA">
        <w:rPr>
          <w:color w:val="000000"/>
          <w:sz w:val="24"/>
          <w:lang w:eastAsia="ru-RU"/>
        </w:rPr>
        <w:t>Рустемова</w:t>
      </w:r>
      <w:proofErr w:type="spellEnd"/>
      <w:r w:rsidRPr="00A856FA">
        <w:rPr>
          <w:color w:val="000000"/>
          <w:sz w:val="24"/>
          <w:lang w:eastAsia="ru-RU"/>
        </w:rPr>
        <w:t>, А. У</w:t>
      </w:r>
      <w:r>
        <w:rPr>
          <w:color w:val="000000"/>
          <w:sz w:val="24"/>
          <w:lang w:eastAsia="ru-RU"/>
        </w:rPr>
        <w:t>мрихина. – Москва: Фолиант, 2021</w:t>
      </w:r>
      <w:r w:rsidRPr="00A856FA">
        <w:rPr>
          <w:color w:val="000000"/>
          <w:sz w:val="24"/>
          <w:lang w:eastAsia="ru-RU"/>
        </w:rPr>
        <w:t xml:space="preserve">. </w:t>
      </w:r>
    </w:p>
    <w:p w14:paraId="6981B992" w14:textId="77777777" w:rsidR="00B6794C" w:rsidRPr="00A856FA" w:rsidRDefault="00B6794C" w:rsidP="00B6794C">
      <w:pPr>
        <w:widowControl/>
        <w:numPr>
          <w:ilvl w:val="0"/>
          <w:numId w:val="29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proofErr w:type="spellStart"/>
      <w:r w:rsidRPr="00A856FA">
        <w:rPr>
          <w:color w:val="000000"/>
          <w:sz w:val="24"/>
          <w:lang w:eastAsia="ru-RU"/>
        </w:rPr>
        <w:t>Пеллен</w:t>
      </w:r>
      <w:proofErr w:type="spellEnd"/>
      <w:r w:rsidRPr="00A856FA">
        <w:rPr>
          <w:color w:val="000000"/>
          <w:sz w:val="24"/>
          <w:lang w:eastAsia="ru-RU"/>
        </w:rPr>
        <w:t xml:space="preserve"> Д. Конструирование женской одежды класса люкс / Д. </w:t>
      </w:r>
      <w:proofErr w:type="spellStart"/>
      <w:r w:rsidRPr="00A856FA">
        <w:rPr>
          <w:color w:val="000000"/>
          <w:sz w:val="24"/>
          <w:lang w:eastAsia="ru-RU"/>
        </w:rPr>
        <w:t>Пеллен</w:t>
      </w:r>
      <w:proofErr w:type="spellEnd"/>
      <w:r w:rsidRPr="00A856FA">
        <w:rPr>
          <w:color w:val="000000"/>
          <w:sz w:val="24"/>
          <w:lang w:eastAsia="ru-RU"/>
        </w:rPr>
        <w:t xml:space="preserve">. – </w:t>
      </w:r>
      <w:proofErr w:type="spellStart"/>
      <w:r w:rsidRPr="00A856FA">
        <w:rPr>
          <w:color w:val="000000"/>
          <w:sz w:val="24"/>
          <w:lang w:eastAsia="ru-RU"/>
        </w:rPr>
        <w:t>Ростов</w:t>
      </w:r>
      <w:proofErr w:type="spellEnd"/>
      <w:r>
        <w:rPr>
          <w:color w:val="000000"/>
          <w:sz w:val="24"/>
          <w:lang w:eastAsia="ru-RU"/>
        </w:rPr>
        <w:t xml:space="preserve">-на-Дону: </w:t>
      </w:r>
      <w:proofErr w:type="spellStart"/>
      <w:r>
        <w:rPr>
          <w:color w:val="000000"/>
          <w:sz w:val="24"/>
          <w:lang w:eastAsia="ru-RU"/>
        </w:rPr>
        <w:t>Эдипресс-конлига</w:t>
      </w:r>
      <w:proofErr w:type="spellEnd"/>
      <w:r>
        <w:rPr>
          <w:color w:val="000000"/>
          <w:sz w:val="24"/>
          <w:lang w:eastAsia="ru-RU"/>
        </w:rPr>
        <w:t>, 2020</w:t>
      </w:r>
      <w:r w:rsidRPr="00A856FA">
        <w:rPr>
          <w:color w:val="000000"/>
          <w:sz w:val="24"/>
          <w:lang w:eastAsia="ru-RU"/>
        </w:rPr>
        <w:t xml:space="preserve">. </w:t>
      </w:r>
    </w:p>
    <w:p w14:paraId="30B91857" w14:textId="77777777" w:rsidR="00B6794C" w:rsidRPr="00A856FA" w:rsidRDefault="00B6794C" w:rsidP="00B6794C">
      <w:pPr>
        <w:widowControl/>
        <w:numPr>
          <w:ilvl w:val="0"/>
          <w:numId w:val="29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proofErr w:type="spellStart"/>
      <w:r w:rsidRPr="00A856FA">
        <w:rPr>
          <w:color w:val="000000"/>
          <w:sz w:val="24"/>
          <w:lang w:eastAsia="ru-RU"/>
        </w:rPr>
        <w:t>Фэллон</w:t>
      </w:r>
      <w:proofErr w:type="spellEnd"/>
      <w:r w:rsidRPr="00A856FA">
        <w:rPr>
          <w:color w:val="000000"/>
          <w:sz w:val="24"/>
          <w:lang w:eastAsia="ru-RU"/>
        </w:rPr>
        <w:t xml:space="preserve"> Дж. BURDA: полный курс шитья. От выкройки до отделки / Дж. </w:t>
      </w:r>
      <w:proofErr w:type="spellStart"/>
      <w:r w:rsidRPr="00A856FA">
        <w:rPr>
          <w:color w:val="000000"/>
          <w:sz w:val="24"/>
          <w:lang w:eastAsia="ru-RU"/>
        </w:rPr>
        <w:t>Фэллон</w:t>
      </w:r>
      <w:proofErr w:type="spellEnd"/>
      <w:r w:rsidRPr="00A856FA">
        <w:rPr>
          <w:color w:val="000000"/>
          <w:sz w:val="24"/>
          <w:lang w:eastAsia="ru-RU"/>
        </w:rPr>
        <w:t xml:space="preserve">. – Москва: </w:t>
      </w:r>
      <w:proofErr w:type="spellStart"/>
      <w:r w:rsidRPr="00A856FA">
        <w:rPr>
          <w:color w:val="000000"/>
          <w:sz w:val="24"/>
          <w:lang w:eastAsia="ru-RU"/>
        </w:rPr>
        <w:t>Контэнт</w:t>
      </w:r>
      <w:proofErr w:type="spellEnd"/>
      <w:r w:rsidRPr="00A856FA">
        <w:rPr>
          <w:color w:val="000000"/>
          <w:sz w:val="24"/>
          <w:lang w:eastAsia="ru-RU"/>
        </w:rPr>
        <w:t xml:space="preserve">, 2020. </w:t>
      </w:r>
    </w:p>
    <w:p w14:paraId="47E79693" w14:textId="77777777" w:rsidR="00B6794C" w:rsidRPr="00A856FA" w:rsidRDefault="00B6794C" w:rsidP="00B6794C">
      <w:pPr>
        <w:widowControl/>
        <w:numPr>
          <w:ilvl w:val="0"/>
          <w:numId w:val="29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proofErr w:type="spellStart"/>
      <w:r w:rsidRPr="00A856FA">
        <w:rPr>
          <w:color w:val="000000"/>
          <w:sz w:val="24"/>
          <w:lang w:eastAsia="ru-RU"/>
        </w:rPr>
        <w:t>Шилкова</w:t>
      </w:r>
      <w:proofErr w:type="spellEnd"/>
      <w:r w:rsidRPr="00A856FA">
        <w:rPr>
          <w:color w:val="000000"/>
          <w:sz w:val="24"/>
          <w:lang w:eastAsia="ru-RU"/>
        </w:rPr>
        <w:t xml:space="preserve"> Е.А. Бижутерия своими руками. Рукоделие / Е.А. </w:t>
      </w:r>
      <w:proofErr w:type="spellStart"/>
      <w:r w:rsidRPr="00A856FA">
        <w:rPr>
          <w:color w:val="000000"/>
          <w:sz w:val="24"/>
          <w:lang w:eastAsia="ru-RU"/>
        </w:rPr>
        <w:t>Шилко</w:t>
      </w:r>
      <w:r>
        <w:rPr>
          <w:color w:val="000000"/>
          <w:sz w:val="24"/>
          <w:lang w:eastAsia="ru-RU"/>
        </w:rPr>
        <w:t>ва</w:t>
      </w:r>
      <w:proofErr w:type="spellEnd"/>
      <w:r>
        <w:rPr>
          <w:color w:val="000000"/>
          <w:sz w:val="24"/>
          <w:lang w:eastAsia="ru-RU"/>
        </w:rPr>
        <w:t xml:space="preserve">. – Москва: </w:t>
      </w:r>
      <w:proofErr w:type="spellStart"/>
      <w:r>
        <w:rPr>
          <w:color w:val="000000"/>
          <w:sz w:val="24"/>
          <w:lang w:eastAsia="ru-RU"/>
        </w:rPr>
        <w:t>РиполКлассик</w:t>
      </w:r>
      <w:proofErr w:type="spellEnd"/>
      <w:r>
        <w:rPr>
          <w:color w:val="000000"/>
          <w:sz w:val="24"/>
          <w:lang w:eastAsia="ru-RU"/>
        </w:rPr>
        <w:t>, 2020</w:t>
      </w:r>
      <w:r w:rsidRPr="00A856FA">
        <w:rPr>
          <w:color w:val="000000"/>
          <w:sz w:val="24"/>
          <w:lang w:eastAsia="ru-RU"/>
        </w:rPr>
        <w:t xml:space="preserve">. </w:t>
      </w:r>
    </w:p>
    <w:p w14:paraId="1A885E7F" w14:textId="77777777" w:rsidR="00B6794C" w:rsidRPr="00A856FA" w:rsidRDefault="00B6794C" w:rsidP="00B6794C">
      <w:pPr>
        <w:widowControl/>
        <w:numPr>
          <w:ilvl w:val="0"/>
          <w:numId w:val="29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proofErr w:type="spellStart"/>
      <w:r w:rsidRPr="00A856FA">
        <w:rPr>
          <w:color w:val="000000"/>
          <w:sz w:val="24"/>
          <w:lang w:eastAsia="ru-RU"/>
        </w:rPr>
        <w:t>Эберле</w:t>
      </w:r>
      <w:proofErr w:type="spellEnd"/>
      <w:r w:rsidRPr="00A856FA">
        <w:rPr>
          <w:color w:val="000000"/>
          <w:sz w:val="24"/>
          <w:lang w:eastAsia="ru-RU"/>
        </w:rPr>
        <w:t xml:space="preserve"> Х., </w:t>
      </w:r>
      <w:proofErr w:type="spellStart"/>
      <w:r w:rsidRPr="00A856FA">
        <w:rPr>
          <w:color w:val="000000"/>
          <w:sz w:val="24"/>
          <w:lang w:eastAsia="ru-RU"/>
        </w:rPr>
        <w:t>Гонзер</w:t>
      </w:r>
      <w:proofErr w:type="spellEnd"/>
      <w:r w:rsidRPr="00A856FA">
        <w:rPr>
          <w:color w:val="000000"/>
          <w:sz w:val="24"/>
          <w:lang w:eastAsia="ru-RU"/>
        </w:rPr>
        <w:t xml:space="preserve">, Э. Моделирование и художественное оформление одежды / Х. </w:t>
      </w:r>
      <w:proofErr w:type="spellStart"/>
      <w:r w:rsidRPr="00A856FA">
        <w:rPr>
          <w:color w:val="000000"/>
          <w:sz w:val="24"/>
          <w:lang w:eastAsia="ru-RU"/>
        </w:rPr>
        <w:t>Эберле</w:t>
      </w:r>
      <w:proofErr w:type="spellEnd"/>
      <w:r w:rsidRPr="00A856FA">
        <w:rPr>
          <w:color w:val="000000"/>
          <w:sz w:val="24"/>
          <w:lang w:eastAsia="ru-RU"/>
        </w:rPr>
        <w:t>, Э.</w:t>
      </w:r>
      <w:r>
        <w:rPr>
          <w:color w:val="000000"/>
          <w:sz w:val="24"/>
          <w:lang w:eastAsia="ru-RU"/>
        </w:rPr>
        <w:t xml:space="preserve"> </w:t>
      </w:r>
      <w:proofErr w:type="spellStart"/>
      <w:r>
        <w:rPr>
          <w:color w:val="000000"/>
          <w:sz w:val="24"/>
          <w:lang w:eastAsia="ru-RU"/>
        </w:rPr>
        <w:t>Гонзер</w:t>
      </w:r>
      <w:proofErr w:type="spellEnd"/>
      <w:r>
        <w:rPr>
          <w:color w:val="000000"/>
          <w:sz w:val="24"/>
          <w:lang w:eastAsia="ru-RU"/>
        </w:rPr>
        <w:t>. – Москва: Фолиант, 2020</w:t>
      </w:r>
      <w:r w:rsidRPr="00A856FA">
        <w:rPr>
          <w:color w:val="000000"/>
          <w:sz w:val="24"/>
          <w:lang w:eastAsia="ru-RU"/>
        </w:rPr>
        <w:t xml:space="preserve">. </w:t>
      </w:r>
    </w:p>
    <w:p w14:paraId="7C9DE07C" w14:textId="77777777" w:rsidR="00B6794C" w:rsidRPr="00A856FA" w:rsidRDefault="00B6794C" w:rsidP="00B6794C">
      <w:pPr>
        <w:spacing w:after="31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 </w:t>
      </w:r>
    </w:p>
    <w:p w14:paraId="4FB9F7A5" w14:textId="77777777" w:rsidR="00B6794C" w:rsidRPr="00D4393C" w:rsidRDefault="00B6794C" w:rsidP="00B6794C">
      <w:pPr>
        <w:spacing w:after="4" w:line="270" w:lineRule="auto"/>
        <w:rPr>
          <w:bCs/>
          <w:color w:val="000000"/>
          <w:sz w:val="24"/>
          <w:u w:val="single"/>
          <w:lang w:eastAsia="ru-RU"/>
        </w:rPr>
      </w:pPr>
      <w:r w:rsidRPr="00D4393C">
        <w:rPr>
          <w:bCs/>
          <w:color w:val="000000"/>
          <w:sz w:val="24"/>
          <w:u w:val="single"/>
          <w:lang w:eastAsia="ru-RU"/>
        </w:rPr>
        <w:t xml:space="preserve">Для учащихся: </w:t>
      </w:r>
    </w:p>
    <w:p w14:paraId="2C5E65DC" w14:textId="77777777" w:rsidR="00B6794C" w:rsidRPr="00A856FA" w:rsidRDefault="00B6794C" w:rsidP="00B6794C">
      <w:pPr>
        <w:widowControl/>
        <w:numPr>
          <w:ilvl w:val="0"/>
          <w:numId w:val="30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Бижутерия своими руками: видеоуроки / YouTube.ru: [сайт]. – </w:t>
      </w:r>
    </w:p>
    <w:p w14:paraId="3C76787F" w14:textId="77777777" w:rsidR="00B6794C" w:rsidRPr="009743C0" w:rsidRDefault="00B6794C" w:rsidP="00B6794C">
      <w:pPr>
        <w:spacing w:after="9" w:line="268" w:lineRule="auto"/>
        <w:ind w:left="345" w:right="564"/>
        <w:jc w:val="both"/>
        <w:rPr>
          <w:color w:val="000000"/>
          <w:sz w:val="24"/>
          <w:lang w:val="en-US" w:eastAsia="ru-RU"/>
        </w:rPr>
      </w:pPr>
      <w:r w:rsidRPr="009743C0">
        <w:rPr>
          <w:color w:val="000000"/>
          <w:sz w:val="24"/>
          <w:lang w:val="en-US" w:eastAsia="ru-RU"/>
        </w:rPr>
        <w:t xml:space="preserve">URL: https://www.youtube.com/watch?v=DuQEXF7JyFY </w:t>
      </w:r>
    </w:p>
    <w:p w14:paraId="27F9763B" w14:textId="77777777" w:rsidR="00B6794C" w:rsidRPr="00A856FA" w:rsidRDefault="00B6794C" w:rsidP="00B6794C">
      <w:pPr>
        <w:widowControl/>
        <w:numPr>
          <w:ilvl w:val="0"/>
          <w:numId w:val="30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Видео курсы по шитью / Grasser.ru: [сайт]. – URL: https://grasser.ru/blog/rub-video-uroki/. </w:t>
      </w:r>
    </w:p>
    <w:p w14:paraId="283983F6" w14:textId="77777777" w:rsidR="00B6794C" w:rsidRPr="00A856FA" w:rsidRDefault="00B6794C" w:rsidP="00B6794C">
      <w:pPr>
        <w:widowControl/>
        <w:numPr>
          <w:ilvl w:val="0"/>
          <w:numId w:val="30"/>
        </w:numPr>
        <w:autoSpaceDE/>
        <w:autoSpaceDN/>
        <w:spacing w:after="9" w:line="268" w:lineRule="auto"/>
        <w:ind w:right="564" w:hanging="24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Крой. Моделирование. Шитье: видеоуроки / BK: [сайт]. – URL: </w:t>
      </w:r>
    </w:p>
    <w:p w14:paraId="418835A1" w14:textId="77777777" w:rsidR="00B6794C" w:rsidRPr="00A856FA" w:rsidRDefault="00B6794C" w:rsidP="00B6794C">
      <w:pPr>
        <w:spacing w:after="9" w:line="268" w:lineRule="auto"/>
        <w:ind w:left="345" w:right="564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https://vk.com/modeling_video (Дата обращения 09.11.2020).  </w:t>
      </w:r>
    </w:p>
    <w:p w14:paraId="217E4359" w14:textId="77777777" w:rsidR="00B6794C" w:rsidRPr="00A856FA" w:rsidRDefault="00B6794C" w:rsidP="00B6794C">
      <w:pPr>
        <w:widowControl/>
        <w:numPr>
          <w:ilvl w:val="0"/>
          <w:numId w:val="30"/>
        </w:numPr>
        <w:autoSpaceDE/>
        <w:autoSpaceDN/>
        <w:spacing w:after="15" w:line="268" w:lineRule="auto"/>
        <w:ind w:right="564" w:hanging="24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 xml:space="preserve">Уроки дизайна и моделирования одежды для начинающих: бесплатные видео для домашнего обучения / Все курсы онлайн: [сайт]. –URL: https://vse-kursy.com/read/265-urokidizaina-i-modelirovaniya-odezhdyonlain.html (Дата обращения 09.11.2020).  </w:t>
      </w:r>
    </w:p>
    <w:p w14:paraId="03EA695B" w14:textId="77777777" w:rsidR="00B6794C" w:rsidRPr="00A856FA" w:rsidRDefault="00B6794C" w:rsidP="00B6794C">
      <w:pPr>
        <w:widowControl/>
        <w:numPr>
          <w:ilvl w:val="0"/>
          <w:numId w:val="30"/>
        </w:numPr>
        <w:autoSpaceDE/>
        <w:autoSpaceDN/>
        <w:spacing w:after="206" w:line="268" w:lineRule="auto"/>
        <w:ind w:right="564" w:hanging="240"/>
        <w:jc w:val="both"/>
        <w:rPr>
          <w:color w:val="000000"/>
          <w:sz w:val="24"/>
          <w:lang w:eastAsia="ru-RU"/>
        </w:rPr>
      </w:pPr>
      <w:r w:rsidRPr="00A856FA">
        <w:rPr>
          <w:color w:val="000000"/>
          <w:sz w:val="24"/>
          <w:lang w:eastAsia="ru-RU"/>
        </w:rPr>
        <w:t>Уроки по моделированию: выкройки своими руками / Выкройки легко: [сайт]. – URL: https://patterneasy.com/uroki-modelirovaniya (Дата обращения 09.11.2020).</w:t>
      </w:r>
      <w:r w:rsidRPr="00A856FA">
        <w:rPr>
          <w:b/>
          <w:color w:val="000000"/>
          <w:sz w:val="24"/>
          <w:lang w:eastAsia="ru-RU"/>
        </w:rPr>
        <w:t xml:space="preserve"> </w:t>
      </w:r>
    </w:p>
    <w:p w14:paraId="1C40FCD8" w14:textId="77777777" w:rsidR="0086029B" w:rsidRDefault="0086029B">
      <w:pPr>
        <w:pStyle w:val="a5"/>
        <w:rPr>
          <w:sz w:val="24"/>
        </w:rPr>
        <w:sectPr w:rsidR="0086029B">
          <w:footerReference w:type="default" r:id="rId29"/>
          <w:pgSz w:w="11910" w:h="16840"/>
          <w:pgMar w:top="340" w:right="708" w:bottom="280" w:left="850" w:header="0" w:footer="0" w:gutter="0"/>
          <w:cols w:space="720"/>
        </w:sectPr>
      </w:pPr>
    </w:p>
    <w:p w14:paraId="0C9190EC" w14:textId="77777777" w:rsidR="00B6794C" w:rsidRDefault="00B6794C" w:rsidP="00B6794C">
      <w:pPr>
        <w:spacing w:after="216"/>
        <w:jc w:val="right"/>
        <w:rPr>
          <w:bCs/>
          <w:color w:val="000000"/>
          <w:sz w:val="24"/>
          <w:lang w:eastAsia="ru-RU"/>
        </w:rPr>
      </w:pPr>
      <w:r w:rsidRPr="000B6AC5">
        <w:rPr>
          <w:bCs/>
          <w:color w:val="000000"/>
          <w:sz w:val="24"/>
          <w:lang w:eastAsia="ru-RU"/>
        </w:rPr>
        <w:lastRenderedPageBreak/>
        <w:t>Приложение 1.</w:t>
      </w:r>
    </w:p>
    <w:p w14:paraId="47717464" w14:textId="77777777" w:rsidR="00B6794C" w:rsidRPr="00D4393C" w:rsidRDefault="00B6794C" w:rsidP="00B6794C">
      <w:pPr>
        <w:rPr>
          <w:bCs/>
          <w:color w:val="000000"/>
          <w:sz w:val="24"/>
          <w:lang w:eastAsia="ru-RU"/>
        </w:rPr>
      </w:pPr>
      <w:r>
        <w:rPr>
          <w:bCs/>
          <w:color w:val="000000"/>
          <w:sz w:val="24"/>
          <w:lang w:eastAsia="ru-RU"/>
        </w:rPr>
        <w:t>Критерии оценивания работ (зачет/незачет)</w:t>
      </w:r>
    </w:p>
    <w:tbl>
      <w:tblPr>
        <w:tblStyle w:val="TableGrid"/>
        <w:tblW w:w="9819" w:type="dxa"/>
        <w:tblInd w:w="331" w:type="dxa"/>
        <w:tblCellMar>
          <w:top w:w="11" w:type="dxa"/>
          <w:right w:w="3" w:type="dxa"/>
        </w:tblCellMar>
        <w:tblLook w:val="04A0" w:firstRow="1" w:lastRow="0" w:firstColumn="1" w:lastColumn="0" w:noHBand="0" w:noVBand="1"/>
      </w:tblPr>
      <w:tblGrid>
        <w:gridCol w:w="308"/>
        <w:gridCol w:w="420"/>
        <w:gridCol w:w="2297"/>
        <w:gridCol w:w="2136"/>
        <w:gridCol w:w="2499"/>
        <w:gridCol w:w="2159"/>
      </w:tblGrid>
      <w:tr w:rsidR="00B6794C" w:rsidRPr="00A856FA" w14:paraId="03E9BD3B" w14:textId="77777777" w:rsidTr="00A1406E">
        <w:trPr>
          <w:trHeight w:val="280"/>
        </w:trPr>
        <w:tc>
          <w:tcPr>
            <w:tcW w:w="30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8B052E" w14:textId="77777777" w:rsidR="00B6794C" w:rsidRPr="00A856FA" w:rsidRDefault="00B6794C" w:rsidP="00A1406E">
            <w:pPr>
              <w:rPr>
                <w:color w:val="000000"/>
                <w:sz w:val="24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A247" w14:textId="77777777" w:rsidR="00B6794C" w:rsidRPr="000B6AC5" w:rsidRDefault="00B6794C" w:rsidP="00A1406E">
            <w:pPr>
              <w:jc w:val="both"/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 xml:space="preserve">№ 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88590" w14:textId="77777777" w:rsidR="00B6794C" w:rsidRPr="000B6AC5" w:rsidRDefault="00B6794C" w:rsidP="00A1406E">
            <w:pPr>
              <w:ind w:right="3"/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 xml:space="preserve">Тема 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98C440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AD840B" w14:textId="77777777" w:rsidR="00B6794C" w:rsidRPr="000B6AC5" w:rsidRDefault="00B6794C" w:rsidP="00A1406E">
            <w:pPr>
              <w:jc w:val="both"/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>Критерии оценивания.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AF8E0F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</w:p>
        </w:tc>
      </w:tr>
      <w:tr w:rsidR="00B6794C" w:rsidRPr="00A856FA" w14:paraId="5197082C" w14:textId="77777777" w:rsidTr="00A1406E">
        <w:trPr>
          <w:trHeight w:val="6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90D2380" w14:textId="77777777" w:rsidR="00B6794C" w:rsidRPr="00A856FA" w:rsidRDefault="00B6794C" w:rsidP="00A1406E">
            <w:pPr>
              <w:rPr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BFA3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BDC2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BFAABF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06311D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96E333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</w:p>
        </w:tc>
      </w:tr>
      <w:tr w:rsidR="00B6794C" w:rsidRPr="00A856FA" w14:paraId="6275BE8B" w14:textId="77777777" w:rsidTr="00A1406E">
        <w:trPr>
          <w:trHeight w:val="56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21685C" w14:textId="77777777" w:rsidR="00B6794C" w:rsidRPr="00A856FA" w:rsidRDefault="00B6794C" w:rsidP="00A1406E">
            <w:pPr>
              <w:rPr>
                <w:color w:val="000000"/>
                <w:sz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6C3C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 xml:space="preserve">1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1955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 xml:space="preserve">Введение 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9C0F" w14:textId="77777777" w:rsidR="00B6794C" w:rsidRPr="000B6AC5" w:rsidRDefault="00B6794C" w:rsidP="00A1406E">
            <w:pPr>
              <w:jc w:val="both"/>
              <w:rPr>
                <w:bCs/>
                <w:color w:val="000000"/>
                <w:sz w:val="24"/>
              </w:rPr>
            </w:pPr>
            <w:r w:rsidRPr="000B6AC5">
              <w:rPr>
                <w:bCs/>
                <w:i/>
                <w:color w:val="000000"/>
                <w:sz w:val="24"/>
              </w:rPr>
              <w:t>Знания:</w:t>
            </w:r>
            <w:r w:rsidRPr="000B6AC5">
              <w:rPr>
                <w:bCs/>
                <w:color w:val="000000"/>
                <w:sz w:val="24"/>
              </w:rPr>
              <w:t xml:space="preserve"> общие правила техники безопасности в мастерских и организация рабочего места. </w:t>
            </w:r>
          </w:p>
        </w:tc>
      </w:tr>
      <w:tr w:rsidR="00B6794C" w:rsidRPr="00A856FA" w14:paraId="6FA42CAC" w14:textId="77777777" w:rsidTr="00A1406E">
        <w:trPr>
          <w:trHeight w:val="194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1BC531" w14:textId="77777777" w:rsidR="00B6794C" w:rsidRPr="00A856FA" w:rsidRDefault="00B6794C" w:rsidP="00A1406E">
            <w:pPr>
              <w:rPr>
                <w:color w:val="000000"/>
                <w:sz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DBD0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 xml:space="preserve">2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B3CC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 xml:space="preserve">Материаловедение 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6F0D" w14:textId="77777777" w:rsidR="00B6794C" w:rsidRPr="000B6AC5" w:rsidRDefault="00B6794C" w:rsidP="00A1406E">
            <w:pPr>
              <w:ind w:right="20"/>
              <w:jc w:val="both"/>
              <w:rPr>
                <w:bCs/>
                <w:color w:val="000000"/>
                <w:sz w:val="24"/>
              </w:rPr>
            </w:pPr>
            <w:r w:rsidRPr="000B6AC5">
              <w:rPr>
                <w:bCs/>
                <w:i/>
                <w:color w:val="000000"/>
                <w:sz w:val="24"/>
              </w:rPr>
              <w:t>Знания:</w:t>
            </w:r>
            <w:r w:rsidRPr="000B6AC5">
              <w:rPr>
                <w:bCs/>
                <w:color w:val="000000"/>
                <w:sz w:val="24"/>
              </w:rPr>
              <w:t xml:space="preserve"> краткие сведения о производстве тканей.  Основы производства текстильных изделий. Строение и состав тканей, используемых для изготовления швейных изделий. Виды хлопчатобумажных и синтетических тканей. Краткие сведения о рабочих профессиях ткацкого и швейного производства. Правила безопасности труда при работе с инструментами и приспособлениями для ручных работ. </w:t>
            </w:r>
          </w:p>
        </w:tc>
      </w:tr>
      <w:tr w:rsidR="00B6794C" w:rsidRPr="00A856FA" w14:paraId="448EFA26" w14:textId="77777777" w:rsidTr="00A1406E">
        <w:trPr>
          <w:trHeight w:val="56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852B25B" w14:textId="77777777" w:rsidR="00B6794C" w:rsidRPr="00A856FA" w:rsidRDefault="00B6794C" w:rsidP="00A1406E">
            <w:pPr>
              <w:rPr>
                <w:color w:val="000000"/>
                <w:sz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07E0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 xml:space="preserve">3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0CC5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 xml:space="preserve">Основы материала и цветоделения 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A6B9" w14:textId="77777777" w:rsidR="00B6794C" w:rsidRPr="000B6AC5" w:rsidRDefault="00B6794C" w:rsidP="00A1406E">
            <w:pPr>
              <w:jc w:val="both"/>
              <w:rPr>
                <w:bCs/>
                <w:color w:val="000000"/>
                <w:sz w:val="24"/>
              </w:rPr>
            </w:pPr>
            <w:r w:rsidRPr="000B6AC5">
              <w:rPr>
                <w:bCs/>
                <w:i/>
                <w:color w:val="000000"/>
                <w:sz w:val="24"/>
              </w:rPr>
              <w:t>Знания:</w:t>
            </w:r>
            <w:r w:rsidRPr="000B6AC5">
              <w:rPr>
                <w:bCs/>
                <w:color w:val="000000"/>
                <w:sz w:val="24"/>
              </w:rPr>
              <w:t xml:space="preserve"> колористика. Основные характеристики цвета. Основы цветоделения. Цветовой круг, сочетание цветовой гаммы. </w:t>
            </w:r>
          </w:p>
        </w:tc>
      </w:tr>
      <w:tr w:rsidR="00B6794C" w:rsidRPr="00A856FA" w14:paraId="10225983" w14:textId="77777777" w:rsidTr="00A1406E">
        <w:trPr>
          <w:trHeight w:val="221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C1F4FDC" w14:textId="77777777" w:rsidR="00B6794C" w:rsidRPr="00A856FA" w:rsidRDefault="00B6794C" w:rsidP="00A1406E">
            <w:pPr>
              <w:rPr>
                <w:color w:val="000000"/>
                <w:sz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6C69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 xml:space="preserve">4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C88C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 xml:space="preserve">Основы шитья 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5284" w14:textId="77777777" w:rsidR="00B6794C" w:rsidRPr="000B6AC5" w:rsidRDefault="00B6794C" w:rsidP="00A1406E">
            <w:pPr>
              <w:ind w:right="20"/>
              <w:jc w:val="both"/>
              <w:rPr>
                <w:bCs/>
                <w:color w:val="000000"/>
                <w:sz w:val="24"/>
              </w:rPr>
            </w:pPr>
            <w:r w:rsidRPr="000B6AC5">
              <w:rPr>
                <w:bCs/>
                <w:i/>
                <w:color w:val="000000"/>
                <w:sz w:val="24"/>
              </w:rPr>
              <w:t>Знания:</w:t>
            </w:r>
            <w:r w:rsidRPr="000B6AC5">
              <w:rPr>
                <w:bCs/>
                <w:color w:val="000000"/>
                <w:sz w:val="24"/>
              </w:rPr>
              <w:t xml:space="preserve"> швейная машина: назначение основных специальных деталей машины (иглы, челнока, двигателя ткани, шпульки и т.д.). Правила начала и окончания работы на швейной машине. Правила безопасности труда при работе на швейной машине. </w:t>
            </w:r>
            <w:r w:rsidRPr="000B6AC5">
              <w:rPr>
                <w:bCs/>
                <w:i/>
                <w:color w:val="000000"/>
                <w:sz w:val="24"/>
              </w:rPr>
              <w:t>Умения:</w:t>
            </w:r>
            <w:r w:rsidRPr="000B6AC5">
              <w:rPr>
                <w:bCs/>
                <w:color w:val="000000"/>
                <w:sz w:val="24"/>
              </w:rPr>
              <w:t xml:space="preserve"> наматывание нитки на шпульку, заправка верхней и нижней ниток, установка иглы в иглодержатель, регулировка натяжения верхней и нижней ниток, регулировка величины стежка, поузловая обработка изделий. </w:t>
            </w:r>
          </w:p>
        </w:tc>
      </w:tr>
      <w:tr w:rsidR="00B6794C" w:rsidRPr="00A856FA" w14:paraId="2B745962" w14:textId="77777777" w:rsidTr="00A1406E">
        <w:trPr>
          <w:trHeight w:val="28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0D0BBFA" w14:textId="77777777" w:rsidR="00B6794C" w:rsidRPr="00A856FA" w:rsidRDefault="00B6794C" w:rsidP="00A1406E">
            <w:pPr>
              <w:rPr>
                <w:color w:val="000000"/>
                <w:sz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20F1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 xml:space="preserve">5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7D17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 xml:space="preserve">Основы конструирования и моделирования 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B665" w14:textId="77777777" w:rsidR="00B6794C" w:rsidRPr="000B6AC5" w:rsidRDefault="00B6794C" w:rsidP="00A1406E">
            <w:pPr>
              <w:spacing w:after="35" w:line="237" w:lineRule="auto"/>
              <w:ind w:right="20"/>
              <w:jc w:val="both"/>
              <w:rPr>
                <w:bCs/>
                <w:color w:val="000000"/>
                <w:sz w:val="24"/>
              </w:rPr>
            </w:pPr>
            <w:r w:rsidRPr="000B6AC5">
              <w:rPr>
                <w:bCs/>
                <w:i/>
                <w:color w:val="000000"/>
                <w:sz w:val="24"/>
              </w:rPr>
              <w:t>Знания:</w:t>
            </w:r>
            <w:r w:rsidRPr="000B6AC5">
              <w:rPr>
                <w:bCs/>
                <w:color w:val="000000"/>
                <w:sz w:val="24"/>
              </w:rPr>
              <w:t xml:space="preserve"> интерфейсов </w:t>
            </w:r>
            <w:proofErr w:type="spellStart"/>
            <w:proofErr w:type="gramStart"/>
            <w:r w:rsidRPr="000B6AC5">
              <w:rPr>
                <w:bCs/>
                <w:color w:val="000000"/>
                <w:sz w:val="24"/>
              </w:rPr>
              <w:t>Valentina</w:t>
            </w:r>
            <w:proofErr w:type="spellEnd"/>
            <w:r w:rsidRPr="000B6AC5">
              <w:rPr>
                <w:bCs/>
                <w:color w:val="000000"/>
                <w:sz w:val="24"/>
              </w:rPr>
              <w:t xml:space="preserve">,   </w:t>
            </w:r>
            <w:proofErr w:type="gramEnd"/>
            <w:r w:rsidRPr="000B6AC5">
              <w:rPr>
                <w:bCs/>
                <w:color w:val="000000"/>
                <w:sz w:val="24"/>
              </w:rPr>
              <w:t xml:space="preserve">Adobe </w:t>
            </w:r>
            <w:proofErr w:type="spellStart"/>
            <w:r w:rsidRPr="000B6AC5">
              <w:rPr>
                <w:bCs/>
                <w:color w:val="000000"/>
                <w:sz w:val="24"/>
              </w:rPr>
              <w:t>IIIustrator</w:t>
            </w:r>
            <w:proofErr w:type="spellEnd"/>
            <w:r w:rsidRPr="000B6AC5">
              <w:rPr>
                <w:bCs/>
                <w:color w:val="000000"/>
                <w:sz w:val="24"/>
              </w:rPr>
              <w:t xml:space="preserve">, методики </w:t>
            </w:r>
            <w:r w:rsidRPr="000B6AC5">
              <w:rPr>
                <w:bCs/>
                <w:color w:val="000000"/>
                <w:sz w:val="37"/>
                <w:vertAlign w:val="subscript"/>
              </w:rPr>
              <w:t xml:space="preserve"> </w:t>
            </w:r>
            <w:r w:rsidRPr="000B6AC5">
              <w:rPr>
                <w:bCs/>
                <w:color w:val="000000"/>
                <w:sz w:val="24"/>
              </w:rPr>
              <w:t xml:space="preserve">конструирования и моделирования, использование основных параметрических мерок, выбору модели с учетом  строения его фигуры и возраста. Умение создать проект и выполнить его на основе полученных знаний до конца. </w:t>
            </w:r>
          </w:p>
          <w:p w14:paraId="61E50EC4" w14:textId="77777777" w:rsidR="00B6794C" w:rsidRPr="000B6AC5" w:rsidRDefault="00B6794C" w:rsidP="00A1406E">
            <w:pPr>
              <w:ind w:right="20"/>
              <w:jc w:val="both"/>
              <w:rPr>
                <w:bCs/>
                <w:color w:val="000000"/>
                <w:sz w:val="24"/>
              </w:rPr>
            </w:pPr>
            <w:r w:rsidRPr="000B6AC5">
              <w:rPr>
                <w:bCs/>
                <w:i/>
                <w:color w:val="000000"/>
                <w:sz w:val="24"/>
              </w:rPr>
              <w:t>Умения:</w:t>
            </w:r>
            <w:r w:rsidRPr="000B6AC5">
              <w:rPr>
                <w:bCs/>
                <w:color w:val="000000"/>
                <w:sz w:val="24"/>
              </w:rPr>
              <w:t xml:space="preserve"> создать эскиз </w:t>
            </w:r>
            <w:proofErr w:type="gramStart"/>
            <w:r w:rsidRPr="000B6AC5">
              <w:rPr>
                <w:bCs/>
                <w:color w:val="000000"/>
                <w:sz w:val="24"/>
              </w:rPr>
              <w:t>изделия  в</w:t>
            </w:r>
            <w:proofErr w:type="gramEnd"/>
            <w:r w:rsidRPr="000B6AC5">
              <w:rPr>
                <w:bCs/>
                <w:color w:val="000000"/>
                <w:sz w:val="24"/>
              </w:rPr>
              <w:t xml:space="preserve"> программе  Adobe </w:t>
            </w:r>
            <w:proofErr w:type="spellStart"/>
            <w:r w:rsidRPr="000B6AC5">
              <w:rPr>
                <w:bCs/>
                <w:color w:val="000000"/>
                <w:sz w:val="24"/>
              </w:rPr>
              <w:t>IIIustrator</w:t>
            </w:r>
            <w:proofErr w:type="spellEnd"/>
            <w:r w:rsidRPr="000B6AC5">
              <w:rPr>
                <w:bCs/>
                <w:color w:val="000000"/>
                <w:sz w:val="24"/>
              </w:rPr>
              <w:t xml:space="preserve">,   эффективного способа написания программного кода, определять какими конструктивными способами и приемами решены силуэт, </w:t>
            </w:r>
            <w:proofErr w:type="spellStart"/>
            <w:r w:rsidRPr="000B6AC5">
              <w:rPr>
                <w:bCs/>
                <w:color w:val="000000"/>
                <w:sz w:val="24"/>
              </w:rPr>
              <w:t>фома</w:t>
            </w:r>
            <w:proofErr w:type="spellEnd"/>
            <w:r w:rsidRPr="000B6AC5">
              <w:rPr>
                <w:bCs/>
                <w:color w:val="000000"/>
                <w:sz w:val="24"/>
              </w:rPr>
              <w:t xml:space="preserve">, покрой и декоративно - конструктивные элементы. Уметь конструировать и моделировать, используя интерфейс </w:t>
            </w:r>
            <w:proofErr w:type="spellStart"/>
            <w:r w:rsidRPr="000B6AC5">
              <w:rPr>
                <w:bCs/>
                <w:color w:val="000000"/>
                <w:sz w:val="24"/>
              </w:rPr>
              <w:t>Valentina</w:t>
            </w:r>
            <w:proofErr w:type="spellEnd"/>
            <w:r w:rsidRPr="000B6AC5">
              <w:rPr>
                <w:bCs/>
                <w:color w:val="000000"/>
                <w:sz w:val="24"/>
              </w:rPr>
              <w:t xml:space="preserve">; </w:t>
            </w:r>
          </w:p>
        </w:tc>
      </w:tr>
      <w:tr w:rsidR="00B6794C" w:rsidRPr="00A856FA" w14:paraId="02B14FFF" w14:textId="77777777" w:rsidTr="00A1406E">
        <w:trPr>
          <w:trHeight w:val="5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995D8D3" w14:textId="77777777" w:rsidR="00B6794C" w:rsidRPr="00A856FA" w:rsidRDefault="00B6794C" w:rsidP="00A1406E">
            <w:pPr>
              <w:rPr>
                <w:color w:val="000000"/>
                <w:sz w:val="24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D06B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 xml:space="preserve">6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9ACB" w14:textId="77777777" w:rsidR="00B6794C" w:rsidRPr="000B6AC5" w:rsidRDefault="00B6794C" w:rsidP="00A1406E">
            <w:pPr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 xml:space="preserve">Проектная работа </w:t>
            </w:r>
          </w:p>
        </w:tc>
        <w:tc>
          <w:tcPr>
            <w:tcW w:w="6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5CBF" w14:textId="77777777" w:rsidR="00B6794C" w:rsidRPr="000B6AC5" w:rsidRDefault="00B6794C" w:rsidP="00A1406E">
            <w:pPr>
              <w:spacing w:after="25" w:line="258" w:lineRule="auto"/>
              <w:ind w:right="22"/>
              <w:jc w:val="both"/>
              <w:rPr>
                <w:bCs/>
                <w:color w:val="000000"/>
                <w:sz w:val="24"/>
              </w:rPr>
            </w:pPr>
            <w:r w:rsidRPr="000B6AC5">
              <w:rPr>
                <w:bCs/>
                <w:i/>
                <w:color w:val="000000"/>
                <w:sz w:val="24"/>
              </w:rPr>
              <w:t>Знания:</w:t>
            </w:r>
            <w:r w:rsidRPr="000B6AC5">
              <w:rPr>
                <w:bCs/>
                <w:color w:val="000000"/>
                <w:sz w:val="24"/>
              </w:rPr>
              <w:t xml:space="preserve"> этапы выполнения проекта; правила выбора изделия, сочетающего создание эскизов изделия и его конструирование и моделирование в интерфейсах Adobe </w:t>
            </w:r>
            <w:proofErr w:type="spellStart"/>
            <w:r w:rsidRPr="000B6AC5">
              <w:rPr>
                <w:bCs/>
                <w:color w:val="000000"/>
                <w:sz w:val="24"/>
              </w:rPr>
              <w:t>Illustrator</w:t>
            </w:r>
            <w:proofErr w:type="spellEnd"/>
            <w:r w:rsidRPr="000B6AC5">
              <w:rPr>
                <w:bCs/>
                <w:color w:val="000000"/>
                <w:sz w:val="24"/>
              </w:rPr>
              <w:t xml:space="preserve"> и </w:t>
            </w:r>
            <w:proofErr w:type="spellStart"/>
            <w:r w:rsidRPr="000B6AC5">
              <w:rPr>
                <w:bCs/>
                <w:color w:val="000000"/>
                <w:sz w:val="24"/>
              </w:rPr>
              <w:t>Valentinaна</w:t>
            </w:r>
            <w:proofErr w:type="spellEnd"/>
            <w:r w:rsidRPr="000B6AC5">
              <w:rPr>
                <w:bCs/>
                <w:color w:val="000000"/>
                <w:sz w:val="24"/>
              </w:rPr>
              <w:t xml:space="preserve">, последовательность разработки технологической документации на изделия; планирование сборки и отделки изделия отделочными материалами или украшающими </w:t>
            </w:r>
            <w:proofErr w:type="gramStart"/>
            <w:r w:rsidRPr="000B6AC5">
              <w:rPr>
                <w:bCs/>
                <w:color w:val="000000"/>
                <w:sz w:val="24"/>
              </w:rPr>
              <w:t>швами ;</w:t>
            </w:r>
            <w:proofErr w:type="gramEnd"/>
            <w:r w:rsidRPr="000B6AC5">
              <w:rPr>
                <w:bCs/>
                <w:color w:val="000000"/>
                <w:sz w:val="24"/>
              </w:rPr>
              <w:t xml:space="preserve">  правила оформления презентации. </w:t>
            </w:r>
          </w:p>
          <w:p w14:paraId="0DB50719" w14:textId="77777777" w:rsidR="00B6794C" w:rsidRPr="000B6AC5" w:rsidRDefault="00B6794C" w:rsidP="00A1406E">
            <w:pPr>
              <w:spacing w:line="276" w:lineRule="auto"/>
              <w:rPr>
                <w:bCs/>
                <w:color w:val="000000"/>
                <w:sz w:val="24"/>
              </w:rPr>
            </w:pPr>
            <w:r w:rsidRPr="000B6AC5">
              <w:rPr>
                <w:bCs/>
                <w:i/>
                <w:color w:val="000000"/>
                <w:sz w:val="24"/>
              </w:rPr>
              <w:t>Умения:</w:t>
            </w:r>
            <w:r w:rsidRPr="000B6AC5">
              <w:rPr>
                <w:bCs/>
                <w:color w:val="000000"/>
                <w:sz w:val="24"/>
              </w:rPr>
              <w:t xml:space="preserve"> разрабатывать техническую и технологическую </w:t>
            </w:r>
            <w:proofErr w:type="gramStart"/>
            <w:r w:rsidRPr="000B6AC5">
              <w:rPr>
                <w:bCs/>
                <w:color w:val="000000"/>
                <w:sz w:val="24"/>
              </w:rPr>
              <w:t xml:space="preserve">документацию; </w:t>
            </w:r>
            <w:r w:rsidRPr="000B6AC5">
              <w:rPr>
                <w:bCs/>
                <w:color w:val="000000"/>
                <w:sz w:val="20"/>
              </w:rPr>
              <w:t xml:space="preserve"> </w:t>
            </w:r>
            <w:r w:rsidRPr="000B6AC5">
              <w:rPr>
                <w:bCs/>
                <w:color w:val="000000"/>
                <w:sz w:val="24"/>
              </w:rPr>
              <w:t>рисовать</w:t>
            </w:r>
            <w:proofErr w:type="gramEnd"/>
            <w:r w:rsidRPr="000B6AC5">
              <w:rPr>
                <w:bCs/>
                <w:color w:val="000000"/>
                <w:sz w:val="24"/>
              </w:rPr>
              <w:t xml:space="preserve"> эскизы изделия от руки и в Adobe </w:t>
            </w:r>
            <w:proofErr w:type="spellStart"/>
            <w:r w:rsidRPr="000B6AC5">
              <w:rPr>
                <w:bCs/>
                <w:color w:val="000000"/>
                <w:sz w:val="24"/>
              </w:rPr>
              <w:t>Illustrator</w:t>
            </w:r>
            <w:proofErr w:type="spellEnd"/>
            <w:r w:rsidRPr="000B6AC5">
              <w:rPr>
                <w:bCs/>
                <w:color w:val="000000"/>
                <w:sz w:val="24"/>
              </w:rPr>
              <w:t>, чтобы вас поняли конструкторы и технологи.</w:t>
            </w:r>
            <w:r w:rsidRPr="000B6AC5">
              <w:rPr>
                <w:bCs/>
                <w:color w:val="000000"/>
                <w:sz w:val="20"/>
              </w:rPr>
              <w:t xml:space="preserve"> </w:t>
            </w:r>
          </w:p>
          <w:p w14:paraId="74DDF949" w14:textId="77777777" w:rsidR="00B6794C" w:rsidRPr="000B6AC5" w:rsidRDefault="00B6794C" w:rsidP="00A1406E">
            <w:pPr>
              <w:ind w:right="23"/>
              <w:jc w:val="both"/>
              <w:rPr>
                <w:bCs/>
                <w:color w:val="000000"/>
                <w:sz w:val="24"/>
              </w:rPr>
            </w:pPr>
            <w:r w:rsidRPr="000B6AC5">
              <w:rPr>
                <w:bCs/>
                <w:color w:val="000000"/>
                <w:sz w:val="24"/>
              </w:rPr>
              <w:t xml:space="preserve">изготавливать выкройку с учетом </w:t>
            </w:r>
            <w:proofErr w:type="spellStart"/>
            <w:r w:rsidRPr="000B6AC5">
              <w:rPr>
                <w:bCs/>
                <w:color w:val="000000"/>
                <w:sz w:val="24"/>
              </w:rPr>
              <w:t>энтометрических</w:t>
            </w:r>
            <w:proofErr w:type="spellEnd"/>
            <w:r w:rsidRPr="000B6AC5">
              <w:rPr>
                <w:bCs/>
                <w:color w:val="000000"/>
                <w:sz w:val="24"/>
              </w:rPr>
              <w:t xml:space="preserve"> особенностей в программе интерфейса </w:t>
            </w:r>
            <w:proofErr w:type="spellStart"/>
            <w:r w:rsidRPr="000B6AC5">
              <w:rPr>
                <w:bCs/>
                <w:color w:val="000000"/>
                <w:sz w:val="24"/>
              </w:rPr>
              <w:t>Valentinaна</w:t>
            </w:r>
            <w:proofErr w:type="spellEnd"/>
            <w:r w:rsidRPr="000B6AC5">
              <w:rPr>
                <w:bCs/>
                <w:color w:val="000000"/>
                <w:sz w:val="24"/>
              </w:rPr>
              <w:t xml:space="preserve">, носить выкройку на ткань, делать припуски на </w:t>
            </w:r>
            <w:proofErr w:type="gramStart"/>
            <w:r w:rsidRPr="000B6AC5">
              <w:rPr>
                <w:bCs/>
                <w:color w:val="000000"/>
                <w:sz w:val="24"/>
              </w:rPr>
              <w:t>швы  и</w:t>
            </w:r>
            <w:proofErr w:type="gramEnd"/>
            <w:r w:rsidRPr="000B6AC5">
              <w:rPr>
                <w:bCs/>
                <w:color w:val="000000"/>
                <w:sz w:val="24"/>
              </w:rPr>
              <w:t xml:space="preserve"> изготавливать изделие на швейном оборудовании;  презентовать и защищать свои изделия. </w:t>
            </w:r>
          </w:p>
        </w:tc>
      </w:tr>
      <w:tr w:rsidR="00B6794C" w:rsidRPr="00A856FA" w14:paraId="017CEBB6" w14:textId="77777777" w:rsidTr="00A1406E">
        <w:trPr>
          <w:trHeight w:val="280"/>
        </w:trPr>
        <w:tc>
          <w:tcPr>
            <w:tcW w:w="9819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756A175" w14:textId="77777777" w:rsidR="00B6794C" w:rsidRPr="00A856FA" w:rsidRDefault="00B6794C" w:rsidP="00A1406E">
            <w:pPr>
              <w:rPr>
                <w:color w:val="000000"/>
                <w:sz w:val="24"/>
              </w:rPr>
            </w:pPr>
            <w:r w:rsidRPr="00A856FA">
              <w:rPr>
                <w:b/>
                <w:color w:val="000000"/>
                <w:sz w:val="24"/>
              </w:rPr>
              <w:t xml:space="preserve"> </w:t>
            </w:r>
          </w:p>
        </w:tc>
      </w:tr>
    </w:tbl>
    <w:p w14:paraId="2575530B" w14:textId="77777777" w:rsidR="0086029B" w:rsidRDefault="0086029B">
      <w:pPr>
        <w:pStyle w:val="TableParagraph"/>
        <w:spacing w:line="270" w:lineRule="atLeast"/>
        <w:rPr>
          <w:sz w:val="24"/>
        </w:rPr>
        <w:sectPr w:rsidR="0086029B">
          <w:footerReference w:type="default" r:id="rId30"/>
          <w:pgSz w:w="11910" w:h="16840"/>
          <w:pgMar w:top="340" w:right="708" w:bottom="280" w:left="850" w:header="0" w:footer="0" w:gutter="0"/>
          <w:cols w:space="720"/>
        </w:sectPr>
      </w:pPr>
    </w:p>
    <w:p w14:paraId="20FF989A" w14:textId="77777777" w:rsidR="0086029B" w:rsidRPr="00B6794C" w:rsidRDefault="00AF648F">
      <w:pPr>
        <w:pStyle w:val="1"/>
        <w:spacing w:before="65" w:line="272" w:lineRule="exact"/>
        <w:ind w:left="8448"/>
        <w:jc w:val="center"/>
        <w:rPr>
          <w:b w:val="0"/>
          <w:bCs w:val="0"/>
        </w:rPr>
      </w:pPr>
      <w:r w:rsidRPr="00B6794C">
        <w:rPr>
          <w:b w:val="0"/>
          <w:bCs w:val="0"/>
        </w:rPr>
        <w:lastRenderedPageBreak/>
        <w:t>Приложение</w:t>
      </w:r>
      <w:r w:rsidRPr="00B6794C">
        <w:rPr>
          <w:b w:val="0"/>
          <w:bCs w:val="0"/>
          <w:spacing w:val="-8"/>
        </w:rPr>
        <w:t xml:space="preserve"> </w:t>
      </w:r>
      <w:r w:rsidRPr="00B6794C">
        <w:rPr>
          <w:b w:val="0"/>
          <w:bCs w:val="0"/>
          <w:spacing w:val="-5"/>
        </w:rPr>
        <w:t>2.</w:t>
      </w:r>
    </w:p>
    <w:p w14:paraId="088E09FD" w14:textId="77777777" w:rsidR="0086029B" w:rsidRDefault="00AF648F">
      <w:pPr>
        <w:pStyle w:val="a3"/>
        <w:spacing w:line="272" w:lineRule="exact"/>
        <w:ind w:left="284"/>
        <w:jc w:val="center"/>
      </w:pPr>
      <w:r>
        <w:t>Карточка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rPr>
          <w:spacing w:val="-2"/>
        </w:rPr>
        <w:t>ребёнка</w:t>
      </w:r>
    </w:p>
    <w:p w14:paraId="4C21F1AC" w14:textId="77777777" w:rsidR="0086029B" w:rsidRDefault="0086029B">
      <w:pPr>
        <w:pStyle w:val="a3"/>
        <w:ind w:left="0"/>
      </w:pPr>
    </w:p>
    <w:p w14:paraId="29E058A2" w14:textId="1EB50703" w:rsidR="00B6794C" w:rsidRDefault="00AF648F">
      <w:pPr>
        <w:tabs>
          <w:tab w:val="left" w:pos="5975"/>
          <w:tab w:val="left" w:pos="6006"/>
        </w:tabs>
        <w:ind w:left="427" w:right="4127"/>
        <w:rPr>
          <w:b/>
          <w:sz w:val="24"/>
        </w:rPr>
      </w:pPr>
      <w:r>
        <w:rPr>
          <w:sz w:val="24"/>
        </w:rPr>
        <w:t>Фамилия, имя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Возраст</w:t>
      </w:r>
      <w:r>
        <w:rPr>
          <w:sz w:val="24"/>
          <w:u w:val="single"/>
        </w:rPr>
        <w:tab/>
      </w:r>
      <w:r>
        <w:rPr>
          <w:sz w:val="24"/>
        </w:rPr>
        <w:t xml:space="preserve"> 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объединения</w:t>
      </w:r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 w:rsidR="00B6794C">
        <w:rPr>
          <w:b/>
          <w:sz w:val="24"/>
        </w:rPr>
        <w:t>___________________</w:t>
      </w:r>
    </w:p>
    <w:p w14:paraId="4D412741" w14:textId="63B7F408" w:rsidR="0086029B" w:rsidRDefault="00B6794C">
      <w:pPr>
        <w:tabs>
          <w:tab w:val="left" w:pos="5975"/>
          <w:tab w:val="left" w:pos="6006"/>
        </w:tabs>
        <w:ind w:left="427" w:right="4127"/>
        <w:rPr>
          <w:b/>
          <w:sz w:val="24"/>
        </w:rPr>
      </w:pPr>
      <w:r>
        <w:rPr>
          <w:sz w:val="24"/>
        </w:rPr>
        <w:t xml:space="preserve">Преподаватель </w:t>
      </w:r>
    </w:p>
    <w:p w14:paraId="578BC54C" w14:textId="7CED9263" w:rsidR="0086029B" w:rsidRPr="00B6794C" w:rsidRDefault="00AF648F">
      <w:pPr>
        <w:spacing w:before="1"/>
        <w:ind w:left="427"/>
        <w:rPr>
          <w:sz w:val="24"/>
        </w:rPr>
      </w:pPr>
      <w:r w:rsidRPr="00B6794C">
        <w:rPr>
          <w:sz w:val="24"/>
        </w:rPr>
        <w:t>Дата</w:t>
      </w:r>
      <w:r w:rsidRPr="00B6794C">
        <w:rPr>
          <w:spacing w:val="-3"/>
          <w:sz w:val="24"/>
        </w:rPr>
        <w:t xml:space="preserve"> </w:t>
      </w:r>
      <w:r w:rsidRPr="00B6794C">
        <w:rPr>
          <w:sz w:val="24"/>
        </w:rPr>
        <w:t>начала</w:t>
      </w:r>
      <w:r w:rsidRPr="00B6794C">
        <w:rPr>
          <w:spacing w:val="-3"/>
          <w:sz w:val="24"/>
        </w:rPr>
        <w:t xml:space="preserve"> </w:t>
      </w:r>
      <w:r w:rsidRPr="00B6794C">
        <w:rPr>
          <w:sz w:val="24"/>
        </w:rPr>
        <w:t>наблюдения: 01.09.</w:t>
      </w:r>
      <w:r w:rsidR="00B6794C" w:rsidRPr="00B6794C">
        <w:rPr>
          <w:sz w:val="24"/>
        </w:rPr>
        <w:t>202____</w:t>
      </w:r>
    </w:p>
    <w:p w14:paraId="281CE8E6" w14:textId="77777777" w:rsidR="0086029B" w:rsidRDefault="0086029B">
      <w:pPr>
        <w:pStyle w:val="a3"/>
        <w:spacing w:before="54"/>
        <w:ind w:left="0"/>
        <w:rPr>
          <w:b/>
          <w:sz w:val="20"/>
        </w:rPr>
      </w:pPr>
    </w:p>
    <w:tbl>
      <w:tblPr>
        <w:tblW w:w="0" w:type="auto"/>
        <w:tblInd w:w="3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3"/>
        <w:gridCol w:w="1986"/>
        <w:gridCol w:w="2268"/>
        <w:gridCol w:w="2123"/>
      </w:tblGrid>
      <w:tr w:rsidR="0086029B" w14:paraId="6A97D8A7" w14:textId="77777777">
        <w:trPr>
          <w:trHeight w:val="272"/>
        </w:trPr>
        <w:tc>
          <w:tcPr>
            <w:tcW w:w="3083" w:type="dxa"/>
            <w:vMerge w:val="restart"/>
            <w:tcBorders>
              <w:left w:val="single" w:sz="6" w:space="0" w:color="000000"/>
            </w:tcBorders>
          </w:tcPr>
          <w:p w14:paraId="781F95CB" w14:textId="77777777" w:rsidR="0086029B" w:rsidRDefault="0086029B" w:rsidP="00B6794C">
            <w:pPr>
              <w:pStyle w:val="TableParagraph"/>
              <w:rPr>
                <w:b/>
                <w:sz w:val="24"/>
              </w:rPr>
            </w:pPr>
          </w:p>
          <w:p w14:paraId="6EC28F92" w14:textId="77777777" w:rsidR="0086029B" w:rsidRDefault="00AF648F" w:rsidP="00B6794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6377" w:type="dxa"/>
            <w:gridSpan w:val="3"/>
            <w:tcBorders>
              <w:right w:val="single" w:sz="6" w:space="0" w:color="000000"/>
            </w:tcBorders>
          </w:tcPr>
          <w:p w14:paraId="390AB393" w14:textId="77777777" w:rsidR="0086029B" w:rsidRDefault="00AF648F" w:rsidP="00B6794C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баллах)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времени</w:t>
            </w:r>
          </w:p>
        </w:tc>
      </w:tr>
      <w:tr w:rsidR="0086029B" w14:paraId="5F9921DD" w14:textId="77777777">
        <w:trPr>
          <w:trHeight w:val="680"/>
        </w:trPr>
        <w:tc>
          <w:tcPr>
            <w:tcW w:w="3083" w:type="dxa"/>
            <w:vMerge/>
            <w:tcBorders>
              <w:top w:val="nil"/>
              <w:left w:val="single" w:sz="6" w:space="0" w:color="000000"/>
            </w:tcBorders>
          </w:tcPr>
          <w:p w14:paraId="5E5F7F18" w14:textId="77777777" w:rsidR="0086029B" w:rsidRDefault="0086029B" w:rsidP="00B6794C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tcBorders>
              <w:right w:val="double" w:sz="4" w:space="0" w:color="000000"/>
            </w:tcBorders>
          </w:tcPr>
          <w:p w14:paraId="109BA24C" w14:textId="77777777" w:rsidR="0086029B" w:rsidRDefault="00AF648F" w:rsidP="00B6794C">
            <w:pPr>
              <w:pStyle w:val="TableParagraph"/>
              <w:ind w:left="467" w:right="459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Исходное состояние</w:t>
            </w:r>
          </w:p>
        </w:tc>
        <w:tc>
          <w:tcPr>
            <w:tcW w:w="2268" w:type="dxa"/>
            <w:tcBorders>
              <w:left w:val="double" w:sz="4" w:space="0" w:color="000000"/>
              <w:right w:val="double" w:sz="4" w:space="0" w:color="000000"/>
            </w:tcBorders>
          </w:tcPr>
          <w:p w14:paraId="0050F745" w14:textId="77777777" w:rsidR="0086029B" w:rsidRDefault="00AF648F" w:rsidP="00B6794C">
            <w:pPr>
              <w:pStyle w:val="TableParagraph"/>
              <w:ind w:left="389"/>
              <w:rPr>
                <w:spacing w:val="-2"/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полгода</w:t>
            </w:r>
          </w:p>
          <w:p w14:paraId="3DAE0AA3" w14:textId="64020E4E" w:rsidR="00B6794C" w:rsidRDefault="00B6794C" w:rsidP="00B6794C">
            <w:pPr>
              <w:pStyle w:val="TableParagraph"/>
              <w:ind w:left="389"/>
              <w:rPr>
                <w:sz w:val="24"/>
              </w:rPr>
            </w:pPr>
            <w:r>
              <w:rPr>
                <w:spacing w:val="-2"/>
                <w:sz w:val="24"/>
              </w:rPr>
              <w:t>27.12.202___</w:t>
            </w:r>
          </w:p>
        </w:tc>
        <w:tc>
          <w:tcPr>
            <w:tcW w:w="2123" w:type="dxa"/>
            <w:tcBorders>
              <w:left w:val="double" w:sz="4" w:space="0" w:color="000000"/>
              <w:right w:val="single" w:sz="6" w:space="0" w:color="000000"/>
            </w:tcBorders>
          </w:tcPr>
          <w:p w14:paraId="1909EF5C" w14:textId="77777777" w:rsidR="0086029B" w:rsidRDefault="00AF648F" w:rsidP="00B6794C">
            <w:pPr>
              <w:pStyle w:val="TableParagraph"/>
              <w:ind w:left="557"/>
              <w:rPr>
                <w:spacing w:val="-5"/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14:paraId="58DADE90" w14:textId="7121DB9F" w:rsidR="00B6794C" w:rsidRDefault="00B6794C" w:rsidP="00B6794C">
            <w:pPr>
              <w:pStyle w:val="TableParagraph"/>
              <w:ind w:left="557"/>
              <w:rPr>
                <w:sz w:val="24"/>
              </w:rPr>
            </w:pPr>
            <w:r>
              <w:rPr>
                <w:spacing w:val="-5"/>
                <w:sz w:val="24"/>
              </w:rPr>
              <w:t>26.05.202___</w:t>
            </w:r>
          </w:p>
        </w:tc>
      </w:tr>
      <w:tr w:rsidR="0086029B" w14:paraId="6A3E0C51" w14:textId="77777777">
        <w:trPr>
          <w:trHeight w:val="740"/>
        </w:trPr>
        <w:tc>
          <w:tcPr>
            <w:tcW w:w="3083" w:type="dxa"/>
            <w:tcBorders>
              <w:left w:val="single" w:sz="6" w:space="0" w:color="000000"/>
            </w:tcBorders>
          </w:tcPr>
          <w:p w14:paraId="10B4F62D" w14:textId="77777777" w:rsidR="0086029B" w:rsidRDefault="0086029B" w:rsidP="00B6794C">
            <w:pPr>
              <w:pStyle w:val="TableParagraph"/>
              <w:rPr>
                <w:b/>
                <w:sz w:val="24"/>
              </w:rPr>
            </w:pPr>
          </w:p>
          <w:p w14:paraId="0954DC7D" w14:textId="77777777" w:rsidR="0086029B" w:rsidRDefault="00AF648F" w:rsidP="00B6794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занятиям</w:t>
            </w:r>
          </w:p>
        </w:tc>
        <w:tc>
          <w:tcPr>
            <w:tcW w:w="1986" w:type="dxa"/>
            <w:tcBorders>
              <w:right w:val="double" w:sz="4" w:space="0" w:color="000000"/>
            </w:tcBorders>
          </w:tcPr>
          <w:p w14:paraId="179B6D79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double" w:sz="4" w:space="0" w:color="000000"/>
              <w:right w:val="double" w:sz="4" w:space="0" w:color="000000"/>
            </w:tcBorders>
          </w:tcPr>
          <w:p w14:paraId="40C36810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  <w:tcBorders>
              <w:left w:val="double" w:sz="4" w:space="0" w:color="000000"/>
              <w:right w:val="single" w:sz="6" w:space="0" w:color="000000"/>
            </w:tcBorders>
          </w:tcPr>
          <w:p w14:paraId="237C14FE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</w:tr>
      <w:tr w:rsidR="0086029B" w14:paraId="0B58130D" w14:textId="77777777">
        <w:trPr>
          <w:trHeight w:val="738"/>
        </w:trPr>
        <w:tc>
          <w:tcPr>
            <w:tcW w:w="3083" w:type="dxa"/>
            <w:tcBorders>
              <w:left w:val="single" w:sz="6" w:space="0" w:color="000000"/>
            </w:tcBorders>
          </w:tcPr>
          <w:p w14:paraId="696B7A88" w14:textId="77777777" w:rsidR="0086029B" w:rsidRDefault="00AF648F" w:rsidP="00B6794C">
            <w:pPr>
              <w:pStyle w:val="TableParagraph"/>
              <w:ind w:left="110" w:right="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 нацеленность</w:t>
            </w:r>
          </w:p>
        </w:tc>
        <w:tc>
          <w:tcPr>
            <w:tcW w:w="1986" w:type="dxa"/>
            <w:tcBorders>
              <w:right w:val="double" w:sz="4" w:space="0" w:color="000000"/>
            </w:tcBorders>
          </w:tcPr>
          <w:p w14:paraId="5B489DF4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double" w:sz="4" w:space="0" w:color="000000"/>
              <w:right w:val="double" w:sz="4" w:space="0" w:color="000000"/>
            </w:tcBorders>
          </w:tcPr>
          <w:p w14:paraId="0BE07EB9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  <w:tcBorders>
              <w:left w:val="double" w:sz="4" w:space="0" w:color="000000"/>
              <w:right w:val="single" w:sz="6" w:space="0" w:color="000000"/>
            </w:tcBorders>
          </w:tcPr>
          <w:p w14:paraId="3E6A33F5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</w:tr>
      <w:tr w:rsidR="0086029B" w14:paraId="02ABEDF7" w14:textId="77777777">
        <w:trPr>
          <w:trHeight w:val="508"/>
        </w:trPr>
        <w:tc>
          <w:tcPr>
            <w:tcW w:w="3083" w:type="dxa"/>
            <w:tcBorders>
              <w:left w:val="single" w:sz="6" w:space="0" w:color="000000"/>
            </w:tcBorders>
          </w:tcPr>
          <w:p w14:paraId="4CDF936B" w14:textId="77777777" w:rsidR="0086029B" w:rsidRDefault="00AF648F" w:rsidP="00B6794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986" w:type="dxa"/>
            <w:tcBorders>
              <w:right w:val="double" w:sz="4" w:space="0" w:color="000000"/>
            </w:tcBorders>
          </w:tcPr>
          <w:p w14:paraId="38274477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double" w:sz="4" w:space="0" w:color="000000"/>
              <w:right w:val="double" w:sz="4" w:space="0" w:color="000000"/>
            </w:tcBorders>
          </w:tcPr>
          <w:p w14:paraId="557A65D7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  <w:tcBorders>
              <w:left w:val="double" w:sz="4" w:space="0" w:color="000000"/>
              <w:right w:val="single" w:sz="6" w:space="0" w:color="000000"/>
            </w:tcBorders>
          </w:tcPr>
          <w:p w14:paraId="53A1D66D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</w:tr>
      <w:tr w:rsidR="0086029B" w14:paraId="2441D679" w14:textId="77777777">
        <w:trPr>
          <w:trHeight w:val="678"/>
        </w:trPr>
        <w:tc>
          <w:tcPr>
            <w:tcW w:w="3083" w:type="dxa"/>
            <w:tcBorders>
              <w:left w:val="single" w:sz="6" w:space="0" w:color="000000"/>
            </w:tcBorders>
          </w:tcPr>
          <w:p w14:paraId="18D4D275" w14:textId="77777777" w:rsidR="0086029B" w:rsidRDefault="00AF648F" w:rsidP="00B6794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1986" w:type="dxa"/>
            <w:tcBorders>
              <w:right w:val="double" w:sz="4" w:space="0" w:color="000000"/>
            </w:tcBorders>
          </w:tcPr>
          <w:p w14:paraId="379A8F0D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double" w:sz="4" w:space="0" w:color="000000"/>
              <w:right w:val="double" w:sz="4" w:space="0" w:color="000000"/>
            </w:tcBorders>
          </w:tcPr>
          <w:p w14:paraId="3F6EA736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  <w:tcBorders>
              <w:left w:val="double" w:sz="4" w:space="0" w:color="000000"/>
              <w:right w:val="single" w:sz="6" w:space="0" w:color="000000"/>
            </w:tcBorders>
          </w:tcPr>
          <w:p w14:paraId="13119305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</w:tr>
      <w:tr w:rsidR="0086029B" w14:paraId="483CCC36" w14:textId="77777777">
        <w:trPr>
          <w:trHeight w:val="589"/>
        </w:trPr>
        <w:tc>
          <w:tcPr>
            <w:tcW w:w="3083" w:type="dxa"/>
            <w:tcBorders>
              <w:left w:val="single" w:sz="6" w:space="0" w:color="000000"/>
            </w:tcBorders>
          </w:tcPr>
          <w:p w14:paraId="0CCDA784" w14:textId="77777777" w:rsidR="0086029B" w:rsidRDefault="00AF648F" w:rsidP="00B6794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Коммуникабельность</w:t>
            </w:r>
          </w:p>
        </w:tc>
        <w:tc>
          <w:tcPr>
            <w:tcW w:w="1986" w:type="dxa"/>
            <w:tcBorders>
              <w:right w:val="double" w:sz="4" w:space="0" w:color="000000"/>
            </w:tcBorders>
          </w:tcPr>
          <w:p w14:paraId="48A03856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double" w:sz="4" w:space="0" w:color="000000"/>
              <w:right w:val="double" w:sz="4" w:space="0" w:color="000000"/>
            </w:tcBorders>
          </w:tcPr>
          <w:p w14:paraId="459E1CB9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  <w:tcBorders>
              <w:left w:val="double" w:sz="4" w:space="0" w:color="000000"/>
              <w:right w:val="single" w:sz="6" w:space="0" w:color="000000"/>
            </w:tcBorders>
          </w:tcPr>
          <w:p w14:paraId="5DC0CB1C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</w:tr>
      <w:tr w:rsidR="0086029B" w14:paraId="28284949" w14:textId="77777777">
        <w:trPr>
          <w:trHeight w:val="464"/>
        </w:trPr>
        <w:tc>
          <w:tcPr>
            <w:tcW w:w="3083" w:type="dxa"/>
            <w:tcBorders>
              <w:left w:val="single" w:sz="6" w:space="0" w:color="000000"/>
            </w:tcBorders>
          </w:tcPr>
          <w:p w14:paraId="5F7301B1" w14:textId="77777777" w:rsidR="0086029B" w:rsidRDefault="00AF648F" w:rsidP="00B6794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1986" w:type="dxa"/>
            <w:tcBorders>
              <w:right w:val="double" w:sz="4" w:space="0" w:color="000000"/>
            </w:tcBorders>
          </w:tcPr>
          <w:p w14:paraId="5A14C77B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left w:val="double" w:sz="4" w:space="0" w:color="000000"/>
              <w:right w:val="double" w:sz="4" w:space="0" w:color="000000"/>
            </w:tcBorders>
          </w:tcPr>
          <w:p w14:paraId="6A358DE7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  <w:tc>
          <w:tcPr>
            <w:tcW w:w="2123" w:type="dxa"/>
            <w:tcBorders>
              <w:left w:val="double" w:sz="4" w:space="0" w:color="000000"/>
              <w:right w:val="single" w:sz="6" w:space="0" w:color="000000"/>
            </w:tcBorders>
          </w:tcPr>
          <w:p w14:paraId="2391B70E" w14:textId="77777777" w:rsidR="0086029B" w:rsidRDefault="0086029B" w:rsidP="00B6794C">
            <w:pPr>
              <w:pStyle w:val="TableParagraph"/>
              <w:rPr>
                <w:sz w:val="24"/>
              </w:rPr>
            </w:pPr>
          </w:p>
        </w:tc>
      </w:tr>
    </w:tbl>
    <w:p w14:paraId="2C904E03" w14:textId="77777777" w:rsidR="0086029B" w:rsidRDefault="0086029B"/>
    <w:p w14:paraId="2DCC2F85" w14:textId="77777777" w:rsidR="00B6794C" w:rsidRDefault="00B6794C"/>
    <w:p w14:paraId="0FD0F0CB" w14:textId="77777777" w:rsidR="00A9619B" w:rsidRDefault="00A9619B"/>
    <w:p w14:paraId="1C9BCF1F" w14:textId="77777777" w:rsidR="00A9619B" w:rsidRDefault="00A9619B"/>
    <w:p w14:paraId="7720F01E" w14:textId="77777777" w:rsidR="00A9619B" w:rsidRDefault="00A9619B"/>
    <w:p w14:paraId="7027AEA9" w14:textId="77777777" w:rsidR="00A9619B" w:rsidRDefault="00A9619B"/>
    <w:p w14:paraId="51E907D1" w14:textId="77777777" w:rsidR="00A9619B" w:rsidRDefault="00A9619B"/>
    <w:p w14:paraId="1EC44BD4" w14:textId="77777777" w:rsidR="00A9619B" w:rsidRDefault="00A9619B"/>
    <w:p w14:paraId="21A2B440" w14:textId="77777777" w:rsidR="00A9619B" w:rsidRDefault="00A9619B"/>
    <w:p w14:paraId="189B3C4F" w14:textId="77777777" w:rsidR="00A9619B" w:rsidRDefault="00A9619B"/>
    <w:p w14:paraId="4A8AB84B" w14:textId="77777777" w:rsidR="00A9619B" w:rsidRDefault="00A9619B"/>
    <w:p w14:paraId="3EA6B48B" w14:textId="77777777" w:rsidR="00A9619B" w:rsidRDefault="00A9619B"/>
    <w:p w14:paraId="0727B0F3" w14:textId="77777777" w:rsidR="00A9619B" w:rsidRDefault="00A9619B"/>
    <w:p w14:paraId="03A19D2F" w14:textId="77777777" w:rsidR="00A9619B" w:rsidRDefault="00A9619B"/>
    <w:p w14:paraId="2BB15085" w14:textId="77777777" w:rsidR="00A9619B" w:rsidRDefault="00A9619B"/>
    <w:p w14:paraId="36D42C28" w14:textId="77777777" w:rsidR="00A9619B" w:rsidRDefault="00A9619B"/>
    <w:p w14:paraId="413B9C03" w14:textId="77777777" w:rsidR="00A9619B" w:rsidRDefault="00A9619B"/>
    <w:p w14:paraId="0726CA0D" w14:textId="77777777" w:rsidR="00A9619B" w:rsidRDefault="00A9619B"/>
    <w:p w14:paraId="10627811" w14:textId="77777777" w:rsidR="00A9619B" w:rsidRDefault="00A9619B"/>
    <w:p w14:paraId="4DAF53C9" w14:textId="77777777" w:rsidR="00A9619B" w:rsidRDefault="00A9619B"/>
    <w:p w14:paraId="35415B56" w14:textId="77777777" w:rsidR="00A9619B" w:rsidRDefault="00A9619B"/>
    <w:p w14:paraId="3C5003C8" w14:textId="77777777" w:rsidR="00A9619B" w:rsidRDefault="00A9619B"/>
    <w:p w14:paraId="7F733857" w14:textId="77777777" w:rsidR="00A9619B" w:rsidRDefault="00A9619B"/>
    <w:p w14:paraId="3892AD4B" w14:textId="77777777" w:rsidR="00A9619B" w:rsidRDefault="00A9619B"/>
    <w:p w14:paraId="4F67F5CB" w14:textId="77777777" w:rsidR="00A9619B" w:rsidRDefault="00A9619B"/>
    <w:p w14:paraId="4BE41FC8" w14:textId="77777777" w:rsidR="00A9619B" w:rsidRDefault="00A9619B"/>
    <w:p w14:paraId="7746B5E4" w14:textId="77777777" w:rsidR="00A9619B" w:rsidRDefault="00A9619B"/>
    <w:p w14:paraId="602DC6DC" w14:textId="77777777" w:rsidR="00A9619B" w:rsidRDefault="00A9619B"/>
    <w:p w14:paraId="52D657C9" w14:textId="77777777" w:rsidR="00A9619B" w:rsidRDefault="00A9619B"/>
    <w:p w14:paraId="0BC8F47A" w14:textId="77777777" w:rsidR="00A9619B" w:rsidRDefault="00A9619B"/>
    <w:p w14:paraId="38D098D1" w14:textId="77777777" w:rsidR="00A9619B" w:rsidRDefault="00A9619B"/>
    <w:p w14:paraId="0910907D" w14:textId="77777777" w:rsidR="00A9619B" w:rsidRDefault="00A9619B"/>
    <w:p w14:paraId="66A0EEC2" w14:textId="77777777" w:rsidR="00A9619B" w:rsidRDefault="00A9619B"/>
    <w:p w14:paraId="2B0D30D6" w14:textId="77777777" w:rsidR="00A9619B" w:rsidRDefault="00A9619B"/>
    <w:p w14:paraId="7B0C062B" w14:textId="77777777" w:rsidR="00A9619B" w:rsidRDefault="00A9619B" w:rsidP="00A9619B">
      <w:pPr>
        <w:spacing w:after="18"/>
        <w:ind w:right="572"/>
        <w:jc w:val="right"/>
        <w:rPr>
          <w:color w:val="000000"/>
          <w:sz w:val="24"/>
          <w:lang w:eastAsia="ru-RU"/>
        </w:rPr>
      </w:pPr>
    </w:p>
    <w:p w14:paraId="17559E2E" w14:textId="7AF12FBA" w:rsidR="00A9619B" w:rsidRDefault="00A9619B" w:rsidP="00A9619B">
      <w:pPr>
        <w:spacing w:after="18"/>
        <w:ind w:right="572"/>
        <w:jc w:val="right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  Приложение 3 </w:t>
      </w:r>
    </w:p>
    <w:p w14:paraId="4AA1F63E" w14:textId="667C56DC" w:rsidR="00A9619B" w:rsidRPr="00911D36" w:rsidRDefault="003E0AED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Т</w:t>
      </w:r>
      <w:r w:rsidR="00A9619B" w:rsidRPr="00911D36">
        <w:rPr>
          <w:color w:val="000000"/>
          <w:sz w:val="24"/>
          <w:lang w:eastAsia="ru-RU"/>
        </w:rPr>
        <w:t>ест</w:t>
      </w:r>
      <w:r>
        <w:rPr>
          <w:color w:val="000000"/>
          <w:sz w:val="24"/>
          <w:lang w:eastAsia="ru-RU"/>
        </w:rPr>
        <w:t xml:space="preserve"> </w:t>
      </w:r>
      <w:r w:rsidR="00A9619B" w:rsidRPr="00911D36">
        <w:rPr>
          <w:color w:val="000000"/>
          <w:sz w:val="24"/>
          <w:lang w:eastAsia="ru-RU"/>
        </w:rPr>
        <w:t xml:space="preserve"> </w:t>
      </w:r>
    </w:p>
    <w:p w14:paraId="427096D1" w14:textId="77777777" w:rsidR="00A9619B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7456B826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Выберите правильные варианты ответов на вопросы.</w:t>
      </w:r>
    </w:p>
    <w:p w14:paraId="3DE37D0B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Правильных вариантов при ответе на вопрос может быть несколько.</w:t>
      </w:r>
    </w:p>
    <w:p w14:paraId="5B40F6EC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664D9319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1.Конструирование одежды – это:</w:t>
      </w:r>
    </w:p>
    <w:p w14:paraId="49111E57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 xml:space="preserve">а) процесс создания объемной оболочки, покрывающей тело </w:t>
      </w:r>
      <w:proofErr w:type="gramStart"/>
      <w:r w:rsidRPr="00911D36">
        <w:rPr>
          <w:color w:val="000000"/>
          <w:sz w:val="24"/>
          <w:lang w:eastAsia="ru-RU"/>
        </w:rPr>
        <w:t>человека,  из</w:t>
      </w:r>
      <w:proofErr w:type="gramEnd"/>
      <w:r w:rsidRPr="00911D36">
        <w:rPr>
          <w:color w:val="000000"/>
          <w:sz w:val="24"/>
          <w:lang w:eastAsia="ru-RU"/>
        </w:rPr>
        <w:t xml:space="preserve"> плоского   материала</w:t>
      </w:r>
    </w:p>
    <w:p w14:paraId="30C5DDE7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б) процесс создания форм, из плоского материала</w:t>
      </w:r>
    </w:p>
    <w:p w14:paraId="31DEA8C8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в) процесс создания одежды, из объемного материала</w:t>
      </w:r>
    </w:p>
    <w:p w14:paraId="45FDCD88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г) процесс создания объемной оболочки, покрывающей тело человека, из объемного материала</w:t>
      </w:r>
    </w:p>
    <w:p w14:paraId="34C2C22F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2EA04E81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2. Одежда, надеваемая через голову, называется:</w:t>
      </w:r>
    </w:p>
    <w:p w14:paraId="56F08500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а) драпированная</w:t>
      </w:r>
    </w:p>
    <w:p w14:paraId="642B3E8B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б) не распашная</w:t>
      </w:r>
    </w:p>
    <w:p w14:paraId="6A0B49C3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в) распашная</w:t>
      </w:r>
    </w:p>
    <w:p w14:paraId="4E19B3ED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4B186F20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3.Назовите функции одежды, имеющие общественную значимость:</w:t>
      </w:r>
    </w:p>
    <w:p w14:paraId="036C0B46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а) эстетические</w:t>
      </w:r>
    </w:p>
    <w:p w14:paraId="62F93E71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б) социальные</w:t>
      </w:r>
    </w:p>
    <w:p w14:paraId="0EDD4FDE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в) защитные</w:t>
      </w:r>
    </w:p>
    <w:p w14:paraId="5B4DB0D1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4E853278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4. Требования одежды, учитывающие соответствие одежды телосложению и внешности человека – это:</w:t>
      </w:r>
    </w:p>
    <w:p w14:paraId="66EDF8B0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а) эксплуатационные требования</w:t>
      </w:r>
    </w:p>
    <w:p w14:paraId="526A62A2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б) гигиенические требования</w:t>
      </w:r>
    </w:p>
    <w:p w14:paraId="5656D3DE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в) эстетические требования</w:t>
      </w:r>
    </w:p>
    <w:p w14:paraId="5C0ABE85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233BCA1D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5. Соотношение размеров отдельных частей тела человека это:</w:t>
      </w:r>
    </w:p>
    <w:p w14:paraId="47C56D30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а) телосложение</w:t>
      </w:r>
    </w:p>
    <w:p w14:paraId="7BFA9C2E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б) пропорции        </w:t>
      </w:r>
    </w:p>
    <w:p w14:paraId="5846976E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в) осанка</w:t>
      </w:r>
    </w:p>
    <w:p w14:paraId="272C4794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г) конституция</w:t>
      </w:r>
    </w:p>
    <w:p w14:paraId="68C2D2D4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151EF598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6. Что, кроме скелета, а также количества и характера распределения жироотложений, является основным фактором внешней формы тела человека?</w:t>
      </w:r>
    </w:p>
    <w:p w14:paraId="5FC0953E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а) возраст            </w:t>
      </w:r>
    </w:p>
    <w:p w14:paraId="7A2A613C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б) темперамент           </w:t>
      </w:r>
    </w:p>
    <w:p w14:paraId="46E12259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в) степень развития мускулатуры</w:t>
      </w:r>
    </w:p>
    <w:p w14:paraId="45EF8B5F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11C28997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7. Назовите виды фигуры человека в зависимости от типа осанки</w:t>
      </w:r>
    </w:p>
    <w:p w14:paraId="6F2523AB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а) ненормальная</w:t>
      </w:r>
    </w:p>
    <w:p w14:paraId="7ED651B3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б) нормальная</w:t>
      </w:r>
    </w:p>
    <w:p w14:paraId="7F094685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в) сутулая</w:t>
      </w:r>
    </w:p>
    <w:p w14:paraId="21E35E52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 xml:space="preserve">г) </w:t>
      </w:r>
      <w:proofErr w:type="spellStart"/>
      <w:r w:rsidRPr="00911D36">
        <w:rPr>
          <w:color w:val="000000"/>
          <w:sz w:val="24"/>
          <w:lang w:eastAsia="ru-RU"/>
        </w:rPr>
        <w:t>перегибистая</w:t>
      </w:r>
      <w:proofErr w:type="spellEnd"/>
    </w:p>
    <w:p w14:paraId="2AA628F6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437E2F8C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8. Телосложение человека зависит от:</w:t>
      </w:r>
    </w:p>
    <w:p w14:paraId="5AF2E0F4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а) пола и возраста</w:t>
      </w:r>
    </w:p>
    <w:p w14:paraId="32ACDB57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б) формы и размера скелета</w:t>
      </w:r>
    </w:p>
    <w:p w14:paraId="2C676542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в) верны оба варианта</w:t>
      </w:r>
    </w:p>
    <w:p w14:paraId="15A467DA" w14:textId="77777777" w:rsidR="00A9619B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2ED00E7A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665AA115" w14:textId="5EA7168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3DE29A11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090B1DF1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       </w:t>
      </w:r>
    </w:p>
    <w:p w14:paraId="0A886438" w14:textId="76A76D9D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9</w:t>
      </w:r>
      <w:r w:rsidRPr="00911D36">
        <w:rPr>
          <w:color w:val="000000"/>
          <w:sz w:val="24"/>
          <w:lang w:eastAsia="ru-RU"/>
        </w:rPr>
        <w:t>. Твердой основой тела человека является:</w:t>
      </w:r>
    </w:p>
    <w:p w14:paraId="2D797EA1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а) позвоночник</w:t>
      </w:r>
    </w:p>
    <w:p w14:paraId="28FBA880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б) скелет</w:t>
      </w:r>
    </w:p>
    <w:p w14:paraId="597C1150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в) суставы</w:t>
      </w:r>
    </w:p>
    <w:p w14:paraId="45BD2584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045503E3" w14:textId="2C1D6E03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1</w:t>
      </w:r>
      <w:r>
        <w:rPr>
          <w:color w:val="000000"/>
          <w:sz w:val="24"/>
          <w:lang w:eastAsia="ru-RU"/>
        </w:rPr>
        <w:t>0</w:t>
      </w:r>
      <w:r w:rsidRPr="00911D36">
        <w:rPr>
          <w:color w:val="000000"/>
          <w:sz w:val="24"/>
          <w:lang w:eastAsia="ru-RU"/>
        </w:rPr>
        <w:t>. Прямой, расширенный, трапециевидный – это:</w:t>
      </w:r>
    </w:p>
    <w:p w14:paraId="4C82C127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а) покрой изделия</w:t>
      </w:r>
    </w:p>
    <w:p w14:paraId="4F38DD05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б) силуэт изделия</w:t>
      </w:r>
    </w:p>
    <w:p w14:paraId="5383D937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в) вид изделия</w:t>
      </w:r>
    </w:p>
    <w:p w14:paraId="4A6270CF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3D8EA152" w14:textId="36098129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11</w:t>
      </w:r>
      <w:r w:rsidRPr="00911D36">
        <w:rPr>
          <w:color w:val="000000"/>
          <w:sz w:val="24"/>
          <w:lang w:eastAsia="ru-RU"/>
        </w:rPr>
        <w:t>. Для построения чертежа основы необходимы следующие исходные данные:</w:t>
      </w:r>
    </w:p>
    <w:p w14:paraId="23CFA4C0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а) возраст и пол человека          </w:t>
      </w:r>
    </w:p>
    <w:p w14:paraId="6FF02B0B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б) измерения фигуры человека    </w:t>
      </w:r>
    </w:p>
    <w:p w14:paraId="6BB04845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в) наличие декоративных деталей</w:t>
      </w:r>
    </w:p>
    <w:p w14:paraId="7CFD3A5A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19B48097" w14:textId="61836CC2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12</w:t>
      </w:r>
      <w:r w:rsidRPr="00911D36">
        <w:rPr>
          <w:color w:val="000000"/>
          <w:sz w:val="24"/>
          <w:lang w:eastAsia="ru-RU"/>
        </w:rPr>
        <w:t>. Назовите виды покроя рукавов:</w:t>
      </w:r>
    </w:p>
    <w:p w14:paraId="3CB5D7EE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 xml:space="preserve"> а) </w:t>
      </w:r>
      <w:proofErr w:type="spellStart"/>
      <w:r w:rsidRPr="00911D36">
        <w:rPr>
          <w:color w:val="000000"/>
          <w:sz w:val="24"/>
          <w:lang w:eastAsia="ru-RU"/>
        </w:rPr>
        <w:t>втачной</w:t>
      </w:r>
      <w:proofErr w:type="spellEnd"/>
      <w:r w:rsidRPr="00911D36">
        <w:rPr>
          <w:color w:val="000000"/>
          <w:sz w:val="24"/>
          <w:lang w:eastAsia="ru-RU"/>
        </w:rPr>
        <w:t xml:space="preserve">, </w:t>
      </w:r>
      <w:proofErr w:type="spellStart"/>
      <w:r w:rsidRPr="00911D36">
        <w:rPr>
          <w:color w:val="000000"/>
          <w:sz w:val="24"/>
          <w:lang w:eastAsia="ru-RU"/>
        </w:rPr>
        <w:t>цельновыкроенный</w:t>
      </w:r>
      <w:proofErr w:type="spellEnd"/>
      <w:r w:rsidRPr="00911D36">
        <w:rPr>
          <w:color w:val="000000"/>
          <w:sz w:val="24"/>
          <w:lang w:eastAsia="ru-RU"/>
        </w:rPr>
        <w:t>;</w:t>
      </w:r>
    </w:p>
    <w:p w14:paraId="27298C58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б) полуприлегающий;</w:t>
      </w:r>
    </w:p>
    <w:p w14:paraId="7FF9DF5C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в) реглан, комбинированный;</w:t>
      </w:r>
    </w:p>
    <w:p w14:paraId="2FFAD2FF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г) малообъемный.</w:t>
      </w:r>
    </w:p>
    <w:p w14:paraId="42C88ED5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231C5F1E" w14:textId="3D3061F1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13</w:t>
      </w:r>
      <w:r w:rsidRPr="00911D36">
        <w:rPr>
          <w:color w:val="000000"/>
          <w:sz w:val="24"/>
          <w:lang w:eastAsia="ru-RU"/>
        </w:rPr>
        <w:t xml:space="preserve">. Какие </w:t>
      </w:r>
      <w:proofErr w:type="gramStart"/>
      <w:r w:rsidRPr="00911D36">
        <w:rPr>
          <w:color w:val="000000"/>
          <w:sz w:val="24"/>
          <w:lang w:eastAsia="ru-RU"/>
        </w:rPr>
        <w:t>измерения  записываются</w:t>
      </w:r>
      <w:proofErr w:type="gramEnd"/>
      <w:r w:rsidRPr="00911D36">
        <w:rPr>
          <w:color w:val="000000"/>
          <w:sz w:val="24"/>
          <w:lang w:eastAsia="ru-RU"/>
        </w:rPr>
        <w:t xml:space="preserve"> в половинном размере, а какие записывают полностью?</w:t>
      </w:r>
    </w:p>
    <w:p w14:paraId="1279BE4B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proofErr w:type="gramStart"/>
      <w:r w:rsidRPr="00911D36">
        <w:rPr>
          <w:color w:val="000000"/>
          <w:sz w:val="24"/>
          <w:lang w:eastAsia="ru-RU"/>
        </w:rPr>
        <w:t>а)  измерения</w:t>
      </w:r>
      <w:proofErr w:type="gramEnd"/>
      <w:r w:rsidRPr="00911D36">
        <w:rPr>
          <w:color w:val="000000"/>
          <w:sz w:val="24"/>
          <w:lang w:eastAsia="ru-RU"/>
        </w:rPr>
        <w:t xml:space="preserve">  длины</w:t>
      </w:r>
    </w:p>
    <w:p w14:paraId="63860628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proofErr w:type="gramStart"/>
      <w:r w:rsidRPr="00911D36">
        <w:rPr>
          <w:color w:val="000000"/>
          <w:sz w:val="24"/>
          <w:lang w:eastAsia="ru-RU"/>
        </w:rPr>
        <w:t>б)  измерения</w:t>
      </w:r>
      <w:proofErr w:type="gramEnd"/>
      <w:r w:rsidRPr="00911D36">
        <w:rPr>
          <w:color w:val="000000"/>
          <w:sz w:val="24"/>
          <w:lang w:eastAsia="ru-RU"/>
        </w:rPr>
        <w:t xml:space="preserve"> высоты</w:t>
      </w:r>
    </w:p>
    <w:p w14:paraId="27A70E3D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 xml:space="preserve">в) измерения </w:t>
      </w:r>
      <w:proofErr w:type="spellStart"/>
      <w:r w:rsidRPr="00911D36">
        <w:rPr>
          <w:color w:val="000000"/>
          <w:sz w:val="24"/>
          <w:lang w:eastAsia="ru-RU"/>
        </w:rPr>
        <w:t>полуобхватов</w:t>
      </w:r>
      <w:proofErr w:type="spellEnd"/>
    </w:p>
    <w:p w14:paraId="4EDA0E9B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г) измерения обхватов</w:t>
      </w:r>
    </w:p>
    <w:p w14:paraId="1E6F1EFC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д) измерения ширины</w:t>
      </w:r>
    </w:p>
    <w:p w14:paraId="280478BF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е) измерения расстояний между центрами</w:t>
      </w:r>
    </w:p>
    <w:p w14:paraId="4E991100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612E1021" w14:textId="034F289D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14</w:t>
      </w:r>
      <w:r w:rsidRPr="00911D36">
        <w:rPr>
          <w:color w:val="000000"/>
          <w:sz w:val="24"/>
          <w:lang w:eastAsia="ru-RU"/>
        </w:rPr>
        <w:t>. Что такое прибавка?</w:t>
      </w:r>
    </w:p>
    <w:p w14:paraId="3F2DA7BE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а) развертка на плоскости поверхности фигуры человека</w:t>
      </w:r>
    </w:p>
    <w:p w14:paraId="5588F120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б) приемы построения чертежа и структуры основных расчетных формул</w:t>
      </w:r>
    </w:p>
    <w:p w14:paraId="01972EF2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в) положение корпуса, высота плеч, величина выемки на талии, степень выступания лопаток, груди</w:t>
      </w:r>
    </w:p>
    <w:p w14:paraId="1FF0B6FC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г) это разность между размерами тела, которая необходима для свободы движения, дыхания и нормального самочувствия</w:t>
      </w:r>
    </w:p>
    <w:p w14:paraId="70A89672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0EA081E6" w14:textId="3FA430C9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15</w:t>
      </w:r>
      <w:r w:rsidRPr="00911D36">
        <w:rPr>
          <w:color w:val="000000"/>
          <w:sz w:val="24"/>
          <w:lang w:eastAsia="ru-RU"/>
        </w:rPr>
        <w:t>. Что учитывает прибавка на свободное облегание?</w:t>
      </w:r>
    </w:p>
    <w:p w14:paraId="3EA414C5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proofErr w:type="gramStart"/>
      <w:r w:rsidRPr="00911D36">
        <w:rPr>
          <w:color w:val="000000"/>
          <w:sz w:val="24"/>
          <w:lang w:eastAsia="ru-RU"/>
        </w:rPr>
        <w:t>а)  свойства</w:t>
      </w:r>
      <w:proofErr w:type="gramEnd"/>
      <w:r w:rsidRPr="00911D36">
        <w:rPr>
          <w:color w:val="000000"/>
          <w:sz w:val="24"/>
          <w:lang w:eastAsia="ru-RU"/>
        </w:rPr>
        <w:t xml:space="preserve"> материала</w:t>
      </w:r>
    </w:p>
    <w:p w14:paraId="7F471490" w14:textId="18F067E3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proofErr w:type="gramStart"/>
      <w:r w:rsidRPr="00911D36">
        <w:rPr>
          <w:color w:val="000000"/>
          <w:sz w:val="24"/>
          <w:lang w:eastAsia="ru-RU"/>
        </w:rPr>
        <w:t>б)  назначение</w:t>
      </w:r>
      <w:proofErr w:type="gramEnd"/>
      <w:r w:rsidRPr="00911D36">
        <w:rPr>
          <w:color w:val="000000"/>
          <w:sz w:val="24"/>
          <w:lang w:eastAsia="ru-RU"/>
        </w:rPr>
        <w:t xml:space="preserve"> одежды</w:t>
      </w:r>
    </w:p>
    <w:p w14:paraId="64ECE63A" w14:textId="59CE3346" w:rsidR="00A9619B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proofErr w:type="gramStart"/>
      <w:r w:rsidRPr="00911D36">
        <w:rPr>
          <w:color w:val="000000"/>
          <w:sz w:val="24"/>
          <w:lang w:eastAsia="ru-RU"/>
        </w:rPr>
        <w:t>в)  верны</w:t>
      </w:r>
      <w:proofErr w:type="gramEnd"/>
      <w:r w:rsidRPr="00911D36">
        <w:rPr>
          <w:color w:val="000000"/>
          <w:sz w:val="24"/>
          <w:lang w:eastAsia="ru-RU"/>
        </w:rPr>
        <w:t xml:space="preserve"> оба варианта</w:t>
      </w:r>
      <w:r>
        <w:rPr>
          <w:color w:val="000000"/>
          <w:sz w:val="24"/>
          <w:lang w:eastAsia="ru-RU"/>
        </w:rPr>
        <w:t>\</w:t>
      </w:r>
    </w:p>
    <w:p w14:paraId="3EE0C4A5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4FE4D5B7" w14:textId="754532E4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1</w:t>
      </w:r>
      <w:r w:rsidRPr="00911D36">
        <w:rPr>
          <w:color w:val="000000"/>
          <w:sz w:val="24"/>
          <w:lang w:eastAsia="ru-RU"/>
        </w:rPr>
        <w:t xml:space="preserve">6. Какое определение соответствует измерению </w:t>
      </w:r>
      <w:proofErr w:type="spellStart"/>
      <w:r w:rsidRPr="00911D36">
        <w:rPr>
          <w:color w:val="000000"/>
          <w:sz w:val="24"/>
          <w:lang w:eastAsia="ru-RU"/>
        </w:rPr>
        <w:t>С</w:t>
      </w:r>
      <w:r w:rsidRPr="00911D36">
        <w:rPr>
          <w:color w:val="000000"/>
          <w:sz w:val="24"/>
          <w:vertAlign w:val="subscript"/>
          <w:lang w:eastAsia="ru-RU"/>
        </w:rPr>
        <w:t>гII</w:t>
      </w:r>
      <w:proofErr w:type="spellEnd"/>
      <w:r w:rsidRPr="00911D36">
        <w:rPr>
          <w:color w:val="000000"/>
          <w:sz w:val="24"/>
          <w:lang w:eastAsia="ru-RU"/>
        </w:rPr>
        <w:t>:</w:t>
      </w:r>
    </w:p>
    <w:p w14:paraId="18E7BD47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</w:t>
      </w:r>
      <w:proofErr w:type="gramStart"/>
      <w:r w:rsidRPr="00911D36">
        <w:rPr>
          <w:color w:val="000000"/>
          <w:sz w:val="24"/>
          <w:lang w:eastAsia="ru-RU"/>
        </w:rPr>
        <w:t>а)  лента</w:t>
      </w:r>
      <w:proofErr w:type="gramEnd"/>
      <w:r w:rsidRPr="00911D36">
        <w:rPr>
          <w:color w:val="000000"/>
          <w:sz w:val="24"/>
          <w:lang w:eastAsia="ru-RU"/>
        </w:rPr>
        <w:t xml:space="preserve"> проходит по горизонтали вокруг туловища через выступающие точки груди и  замыкаться спереди на правой стороне груди</w:t>
      </w:r>
    </w:p>
    <w:p w14:paraId="0D550092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б) со стороны спины сантиметровую ленту располагают по нижним углам лопаток, касаясь верхним ее краем задних углов подмышечных впадин, спереди лента проходит по высшим точкам грудных желез</w:t>
      </w:r>
    </w:p>
    <w:p w14:paraId="1103A839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в) сантиметровая лента проходит строго горизонтально вокруг туловища под грудными железами</w:t>
      </w:r>
    </w:p>
    <w:p w14:paraId="54595B9D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г) по прямой между выступающими точками груди</w:t>
      </w:r>
    </w:p>
    <w:p w14:paraId="031C65C3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7378A781" w14:textId="7038E373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lastRenderedPageBreak/>
        <w:t>1</w:t>
      </w:r>
      <w:r w:rsidRPr="00911D36">
        <w:rPr>
          <w:color w:val="000000"/>
          <w:sz w:val="24"/>
          <w:lang w:eastAsia="ru-RU"/>
        </w:rPr>
        <w:t xml:space="preserve">7. Какое определение соответствует измерению </w:t>
      </w:r>
      <w:proofErr w:type="spellStart"/>
      <w:proofErr w:type="gramStart"/>
      <w:r w:rsidRPr="00911D36">
        <w:rPr>
          <w:color w:val="000000"/>
          <w:sz w:val="24"/>
          <w:lang w:eastAsia="ru-RU"/>
        </w:rPr>
        <w:t>Дт.с</w:t>
      </w:r>
      <w:proofErr w:type="spellEnd"/>
      <w:proofErr w:type="gramEnd"/>
      <w:r w:rsidRPr="00911D36">
        <w:rPr>
          <w:color w:val="000000"/>
          <w:sz w:val="24"/>
          <w:lang w:eastAsia="ru-RU"/>
        </w:rPr>
        <w:t>:</w:t>
      </w:r>
    </w:p>
    <w:p w14:paraId="76BEEC82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а) измеряют от шейной точки вдоль позвоночника до линии талии</w:t>
      </w:r>
    </w:p>
    <w:p w14:paraId="158436AF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б) измеряют сзади — над остистым отростком седьмого шейного позвонка, спереди - над яремной выемкой</w:t>
      </w:r>
    </w:p>
    <w:p w14:paraId="0C328A01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в) измеряют от точки основания шеи параллельно позвоночнику до линии талии</w:t>
      </w:r>
    </w:p>
    <w:p w14:paraId="09E50535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г) измеряют обхват талии в строго горизонтальной плоскости</w:t>
      </w:r>
    </w:p>
    <w:p w14:paraId="3205889D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1956B805" w14:textId="6A11A5DC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1</w:t>
      </w:r>
      <w:r w:rsidRPr="00911D36">
        <w:rPr>
          <w:color w:val="000000"/>
          <w:sz w:val="24"/>
          <w:lang w:eastAsia="ru-RU"/>
        </w:rPr>
        <w:t xml:space="preserve">8. Какое определение соответствует измерению </w:t>
      </w:r>
      <w:proofErr w:type="spellStart"/>
      <w:r w:rsidRPr="00911D36">
        <w:rPr>
          <w:color w:val="000000"/>
          <w:sz w:val="24"/>
          <w:lang w:eastAsia="ru-RU"/>
        </w:rPr>
        <w:t>Шс</w:t>
      </w:r>
      <w:proofErr w:type="spellEnd"/>
      <w:r w:rsidRPr="00911D36">
        <w:rPr>
          <w:color w:val="000000"/>
          <w:sz w:val="24"/>
          <w:lang w:eastAsia="ru-RU"/>
        </w:rPr>
        <w:t>:</w:t>
      </w:r>
    </w:p>
    <w:p w14:paraId="2EDE4826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а) измеряют перпендикулярно оси предплечья на уровне лучезапястного сустава</w:t>
      </w:r>
    </w:p>
    <w:p w14:paraId="2082935A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б) измеряют посредине спины от седьмого шейного позвонка до уровня желаемой длины</w:t>
      </w:r>
    </w:p>
    <w:p w14:paraId="4C5BAA5A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в) измеряют по горизонтали по лопаткам между задними углами подмышечных впадин</w:t>
      </w:r>
    </w:p>
    <w:p w14:paraId="73A3238C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г) измеряют по прямой со стороны спины</w:t>
      </w:r>
    </w:p>
    <w:p w14:paraId="54979E6E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57A5C371" w14:textId="36BEE81E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1</w:t>
      </w:r>
      <w:r w:rsidRPr="00911D36">
        <w:rPr>
          <w:color w:val="000000"/>
          <w:sz w:val="24"/>
          <w:lang w:eastAsia="ru-RU"/>
        </w:rPr>
        <w:t xml:space="preserve">9. Какое определение соответствует измерению </w:t>
      </w:r>
      <w:proofErr w:type="spellStart"/>
      <w:r w:rsidRPr="00911D36">
        <w:rPr>
          <w:color w:val="000000"/>
          <w:sz w:val="24"/>
          <w:lang w:eastAsia="ru-RU"/>
        </w:rPr>
        <w:t>Др</w:t>
      </w:r>
      <w:proofErr w:type="spellEnd"/>
      <w:r w:rsidRPr="00911D36">
        <w:rPr>
          <w:color w:val="000000"/>
          <w:sz w:val="24"/>
          <w:lang w:eastAsia="ru-RU"/>
        </w:rPr>
        <w:t>:</w:t>
      </w:r>
    </w:p>
    <w:p w14:paraId="0D47ABF5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а) измеряют по кратчайшему расстоянию от точки пересечения линии таллии с позвоночником до плечевой точки</w:t>
      </w:r>
    </w:p>
    <w:p w14:paraId="119C8AAF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б) измеряют от плечевой точки по наружной поверхности плеча и предплечья до уровня желаемой длины рукава</w:t>
      </w:r>
    </w:p>
    <w:p w14:paraId="3D810349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в) измеряют от основания шеи до конечной плечевой точки</w:t>
      </w:r>
    </w:p>
    <w:p w14:paraId="1967EBB4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г) измеряют от плечевой точки по наружной поверхности плеча и предплечья до уровня локтя</w:t>
      </w:r>
    </w:p>
    <w:p w14:paraId="42CA063F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5B5E7F05" w14:textId="07ACB01B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2</w:t>
      </w:r>
      <w:r w:rsidRPr="00911D36">
        <w:rPr>
          <w:color w:val="000000"/>
          <w:sz w:val="24"/>
          <w:lang w:eastAsia="ru-RU"/>
        </w:rPr>
        <w:t>0. Воротником называют:</w:t>
      </w:r>
    </w:p>
    <w:p w14:paraId="533BBE61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а) деталь плечевых изделий, расположенную на линии груди</w:t>
      </w:r>
    </w:p>
    <w:p w14:paraId="360367BB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б) деталь плечевых изделий, расположенную у основания шеи человека</w:t>
      </w:r>
    </w:p>
    <w:p w14:paraId="3BAF3844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 xml:space="preserve"> в) деталь </w:t>
      </w:r>
      <w:proofErr w:type="gramStart"/>
      <w:r w:rsidRPr="00911D36">
        <w:rPr>
          <w:color w:val="000000"/>
          <w:sz w:val="24"/>
          <w:lang w:eastAsia="ru-RU"/>
        </w:rPr>
        <w:t>поясных  изделий</w:t>
      </w:r>
      <w:proofErr w:type="gramEnd"/>
      <w:r w:rsidRPr="00911D36">
        <w:rPr>
          <w:color w:val="000000"/>
          <w:sz w:val="24"/>
          <w:lang w:eastAsia="ru-RU"/>
        </w:rPr>
        <w:t>, расположенную на линии талии</w:t>
      </w:r>
    </w:p>
    <w:p w14:paraId="4C0E5F8B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 xml:space="preserve"> г) деталь </w:t>
      </w:r>
      <w:proofErr w:type="gramStart"/>
      <w:r w:rsidRPr="00911D36">
        <w:rPr>
          <w:color w:val="000000"/>
          <w:sz w:val="24"/>
          <w:lang w:eastAsia="ru-RU"/>
        </w:rPr>
        <w:t>поясных  изделий</w:t>
      </w:r>
      <w:proofErr w:type="gramEnd"/>
      <w:r w:rsidRPr="00911D36">
        <w:rPr>
          <w:color w:val="000000"/>
          <w:sz w:val="24"/>
          <w:lang w:eastAsia="ru-RU"/>
        </w:rPr>
        <w:t>, расположенную по линии низа</w:t>
      </w:r>
    </w:p>
    <w:p w14:paraId="5E744557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2D94FF63" w14:textId="3FB184D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2</w:t>
      </w:r>
      <w:r w:rsidRPr="00911D36">
        <w:rPr>
          <w:color w:val="000000"/>
          <w:sz w:val="24"/>
          <w:lang w:eastAsia="ru-RU"/>
        </w:rPr>
        <w:t>1. По принципу конструктивного построения воротники подразделяют на:</w:t>
      </w:r>
    </w:p>
    <w:p w14:paraId="48163834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а) отложные воротники для изделий с застежкой доверху</w:t>
      </w:r>
    </w:p>
    <w:p w14:paraId="1777086C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 xml:space="preserve"> б) воротники – </w:t>
      </w:r>
      <w:proofErr w:type="gramStart"/>
      <w:r w:rsidRPr="00911D36">
        <w:rPr>
          <w:color w:val="000000"/>
          <w:sz w:val="24"/>
          <w:lang w:eastAsia="ru-RU"/>
        </w:rPr>
        <w:t>стойки  для</w:t>
      </w:r>
      <w:proofErr w:type="gramEnd"/>
      <w:r w:rsidRPr="00911D36">
        <w:rPr>
          <w:color w:val="000000"/>
          <w:sz w:val="24"/>
          <w:lang w:eastAsia="ru-RU"/>
        </w:rPr>
        <w:t xml:space="preserve"> изделий с застежкой доверху</w:t>
      </w:r>
    </w:p>
    <w:p w14:paraId="4C8ACF6E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в) отложные воротники для изделий с лацканами</w:t>
      </w:r>
    </w:p>
    <w:p w14:paraId="044491A5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 xml:space="preserve"> г) </w:t>
      </w:r>
      <w:proofErr w:type="spellStart"/>
      <w:r w:rsidRPr="00911D36">
        <w:rPr>
          <w:color w:val="000000"/>
          <w:sz w:val="24"/>
          <w:lang w:eastAsia="ru-RU"/>
        </w:rPr>
        <w:t>плосколежащие</w:t>
      </w:r>
      <w:proofErr w:type="spellEnd"/>
      <w:r w:rsidRPr="00911D36">
        <w:rPr>
          <w:color w:val="000000"/>
          <w:sz w:val="24"/>
          <w:lang w:eastAsia="ru-RU"/>
        </w:rPr>
        <w:t xml:space="preserve"> воротники</w:t>
      </w:r>
    </w:p>
    <w:p w14:paraId="559422E2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д) верны все вариант</w:t>
      </w:r>
    </w:p>
    <w:p w14:paraId="2F0B1DEE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58880788" w14:textId="37D6C77E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2</w:t>
      </w:r>
      <w:r w:rsidRPr="00911D36">
        <w:rPr>
          <w:color w:val="000000"/>
          <w:sz w:val="24"/>
          <w:lang w:eastAsia="ru-RU"/>
        </w:rPr>
        <w:t>2. Моделирование – это:</w:t>
      </w:r>
    </w:p>
    <w:p w14:paraId="7595BE9A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      а) творческий процесс по созданию образца модели по замыслу художника;</w:t>
      </w:r>
    </w:p>
    <w:p w14:paraId="0CBDFDC1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      б) последовательный порядок действий в ходе создания одежды;</w:t>
      </w:r>
    </w:p>
    <w:p w14:paraId="6FBC867D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      в) совокупность приемов по созданию одежды, подчиненных общему принципу;</w:t>
      </w:r>
    </w:p>
    <w:p w14:paraId="2E805E26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      г) положение одежды на фигуре человека.</w:t>
      </w:r>
    </w:p>
    <w:p w14:paraId="0DA8B1A6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1BB3D89E" w14:textId="0B7C37E9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2</w:t>
      </w:r>
      <w:r w:rsidRPr="00911D36">
        <w:rPr>
          <w:color w:val="000000"/>
          <w:sz w:val="24"/>
          <w:lang w:eastAsia="ru-RU"/>
        </w:rPr>
        <w:t>3. Выберите основные методы моделирования:</w:t>
      </w:r>
    </w:p>
    <w:p w14:paraId="5D89D86C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      а) муляжный</w:t>
      </w:r>
    </w:p>
    <w:p w14:paraId="0C409BD4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      б) технический</w:t>
      </w:r>
    </w:p>
    <w:p w14:paraId="25A6B968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      в) наколки</w:t>
      </w:r>
    </w:p>
    <w:p w14:paraId="082396C3" w14:textId="77777777" w:rsidR="00A9619B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      г) расчетно-планомерный</w:t>
      </w:r>
    </w:p>
    <w:p w14:paraId="508959B3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046BC684" w14:textId="192C690A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24</w:t>
      </w:r>
      <w:r w:rsidRPr="00911D36">
        <w:rPr>
          <w:color w:val="000000"/>
          <w:sz w:val="24"/>
          <w:lang w:eastAsia="ru-RU"/>
        </w:rPr>
        <w:t>. Отметьте требования, предъявленные при снятии мерок.</w:t>
      </w:r>
    </w:p>
    <w:p w14:paraId="35AB6F33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а) мерки снимают при помощи сантиметровой ленты с человека, стоящего прямо, в естественной позе, с опущенными вниз руками</w:t>
      </w:r>
    </w:p>
    <w:p w14:paraId="0CD5C8AE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б) сантиметровую ленту при измерении натягивают</w:t>
      </w:r>
    </w:p>
    <w:p w14:paraId="008063D4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в) перед снятием мерок необходимо точно определить линию талии. Для этого талию опоясывают узким поясом или тесьмой</w:t>
      </w:r>
    </w:p>
    <w:p w14:paraId="58825A5C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г) мерки снимают с левой стороны фигуры</w:t>
      </w:r>
    </w:p>
    <w:p w14:paraId="1BD16AEB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д) измеряемый должен быть без обуви, стоять прямо, не напрягаясь, сохраняя привычную осанку</w:t>
      </w:r>
    </w:p>
    <w:p w14:paraId="4BFF831A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lastRenderedPageBreak/>
        <w:t>е) парные измерения проводятся по правой стороне фигуры</w:t>
      </w:r>
    </w:p>
    <w:p w14:paraId="24554C19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ж) при измерении фигуры сантиметровую ленту не следует натягивать     или ослаблять</w:t>
      </w:r>
    </w:p>
    <w:p w14:paraId="775511C7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 з) человек, с которого снимают мерки, должен стоять спокойно, без напряжения, не меняя обычной осанки</w:t>
      </w:r>
    </w:p>
    <w:p w14:paraId="1597F010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  <w:r w:rsidRPr="00911D36">
        <w:rPr>
          <w:color w:val="000000"/>
          <w:sz w:val="24"/>
          <w:lang w:eastAsia="ru-RU"/>
        </w:rPr>
        <w:t>и) измерения проводят после выполнения человеком физических упражнений</w:t>
      </w:r>
    </w:p>
    <w:p w14:paraId="00E15787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70060096" w14:textId="77777777" w:rsidR="00A9619B" w:rsidRPr="00911D36" w:rsidRDefault="00A9619B" w:rsidP="00A9619B">
      <w:pPr>
        <w:spacing w:after="18"/>
        <w:ind w:right="572"/>
        <w:rPr>
          <w:color w:val="000000"/>
          <w:sz w:val="24"/>
          <w:lang w:eastAsia="ru-RU"/>
        </w:rPr>
      </w:pPr>
    </w:p>
    <w:p w14:paraId="7E46BEA0" w14:textId="77777777" w:rsidR="00A9619B" w:rsidRDefault="00A9619B"/>
    <w:sectPr w:rsidR="00A9619B">
      <w:footerReference w:type="default" r:id="rId31"/>
      <w:pgSz w:w="11910" w:h="16840"/>
      <w:pgMar w:top="340" w:right="708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2DECA" w14:textId="77777777" w:rsidR="00A70051" w:rsidRDefault="00A70051">
      <w:r>
        <w:separator/>
      </w:r>
    </w:p>
  </w:endnote>
  <w:endnote w:type="continuationSeparator" w:id="0">
    <w:p w14:paraId="44A9CC37" w14:textId="77777777" w:rsidR="00A70051" w:rsidRDefault="00A7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23513" w14:textId="77777777" w:rsidR="00B01EAF" w:rsidRDefault="00B01EA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3247C3F" wp14:editId="09BF5A07">
              <wp:simplePos x="0" y="0"/>
              <wp:positionH relativeFrom="page">
                <wp:posOffset>6678930</wp:posOffset>
              </wp:positionH>
              <wp:positionV relativeFrom="page">
                <wp:posOffset>9875520</wp:posOffset>
              </wp:positionV>
              <wp:extent cx="215900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ED698E" w14:textId="77777777" w:rsidR="00B01EAF" w:rsidRDefault="00B01EA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943A3">
                            <w:rPr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3247C3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5.9pt;margin-top:777.6pt;width:17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" filled="f" stroked="f">
              <v:textbox inset="0,0,0,0">
                <w:txbxContent>
                  <w:p w14:paraId="0CED698E" w14:textId="77777777" w:rsidR="00B01EAF" w:rsidRDefault="00B01EA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943A3">
                      <w:rPr>
                        <w:noProof/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70CFC" w14:textId="77777777" w:rsidR="00B01EAF" w:rsidRDefault="00B01EAF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9FEA5" w14:textId="77777777" w:rsidR="00B01EAF" w:rsidRDefault="00B01EAF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1FB2B" w14:textId="77777777" w:rsidR="00B01EAF" w:rsidRDefault="00B01EAF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BDEF5" w14:textId="77777777" w:rsidR="00B01EAF" w:rsidRDefault="00B01EAF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BC70" w14:textId="77777777" w:rsidR="00B01EAF" w:rsidRDefault="00B01EAF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FE54F" w14:textId="77777777" w:rsidR="00B01EAF" w:rsidRDefault="00B01EAF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369EE" w14:textId="77777777" w:rsidR="00A70051" w:rsidRDefault="00A70051">
      <w:r>
        <w:separator/>
      </w:r>
    </w:p>
  </w:footnote>
  <w:footnote w:type="continuationSeparator" w:id="0">
    <w:p w14:paraId="10030F59" w14:textId="77777777" w:rsidR="00A70051" w:rsidRDefault="00A70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39341B"/>
    <w:multiLevelType w:val="multilevel"/>
    <w:tmpl w:val="9239341B"/>
    <w:lvl w:ilvl="0">
      <w:numFmt w:val="bullet"/>
      <w:lvlText w:val=""/>
      <w:lvlJc w:val="left"/>
      <w:pPr>
        <w:ind w:left="425" w:hanging="13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782" w:hanging="8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0" w:hanging="8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1" w:hanging="8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8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8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8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8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6" w:hanging="862"/>
      </w:pPr>
      <w:rPr>
        <w:rFonts w:hint="default"/>
        <w:lang w:val="ru-RU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numFmt w:val="bullet"/>
      <w:lvlText w:val=""/>
      <w:lvlJc w:val="left"/>
      <w:pPr>
        <w:ind w:left="425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55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1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7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3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6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numFmt w:val="bullet"/>
      <w:lvlText w:val=""/>
      <w:lvlJc w:val="left"/>
      <w:pPr>
        <w:ind w:left="64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4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1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7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4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6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C8879AEF"/>
    <w:multiLevelType w:val="multilevel"/>
    <w:tmpl w:val="C8879AEF"/>
    <w:lvl w:ilvl="0">
      <w:numFmt w:val="bullet"/>
      <w:lvlText w:val="•"/>
      <w:lvlJc w:val="left"/>
      <w:pPr>
        <w:ind w:left="427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9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8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7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7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67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F4B5D9F5"/>
    <w:multiLevelType w:val="multilevel"/>
    <w:tmpl w:val="F4B5D9F5"/>
    <w:lvl w:ilvl="0">
      <w:start w:val="1"/>
      <w:numFmt w:val="decimal"/>
      <w:lvlText w:val="%1."/>
      <w:lvlJc w:val="left"/>
      <w:pPr>
        <w:ind w:left="42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23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7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4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01956238"/>
    <w:multiLevelType w:val="multilevel"/>
    <w:tmpl w:val="799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6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28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5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03D62ECE"/>
    <w:multiLevelType w:val="multilevel"/>
    <w:tmpl w:val="03D62ECE"/>
    <w:lvl w:ilvl="0">
      <w:numFmt w:val="bullet"/>
      <w:lvlText w:val="-"/>
      <w:lvlJc w:val="left"/>
      <w:pPr>
        <w:ind w:left="425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5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3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6" w:hanging="238"/>
      </w:pPr>
      <w:rPr>
        <w:rFonts w:hint="default"/>
        <w:lang w:val="ru-RU" w:eastAsia="en-US" w:bidi="ar-SA"/>
      </w:rPr>
    </w:lvl>
  </w:abstractNum>
  <w:abstractNum w:abstractNumId="10" w15:restartNumberingAfterBreak="0">
    <w:nsid w:val="04EE57AE"/>
    <w:multiLevelType w:val="hybridMultilevel"/>
    <w:tmpl w:val="245E7C14"/>
    <w:lvl w:ilvl="0" w:tplc="AA7A824E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eastAsia="ar-SA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3F4308D"/>
    <w:multiLevelType w:val="hybridMultilevel"/>
    <w:tmpl w:val="94E497C8"/>
    <w:lvl w:ilvl="0" w:tplc="AA7A824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1FA70F6F"/>
    <w:multiLevelType w:val="hybridMultilevel"/>
    <w:tmpl w:val="B95C7050"/>
    <w:lvl w:ilvl="0" w:tplc="AA7A824E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eastAsia="ar-SA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4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1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6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2A8F537B"/>
    <w:multiLevelType w:val="multilevel"/>
    <w:tmpl w:val="2A8F537B"/>
    <w:lvl w:ilvl="0">
      <w:numFmt w:val="bullet"/>
      <w:lvlText w:val="-"/>
      <w:lvlJc w:val="left"/>
      <w:pPr>
        <w:ind w:left="425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55" w:hanging="32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1" w:hanging="3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7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3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6" w:hanging="324"/>
      </w:pPr>
      <w:rPr>
        <w:rFonts w:hint="default"/>
        <w:lang w:val="ru-RU" w:eastAsia="en-US" w:bidi="ar-SA"/>
      </w:rPr>
    </w:lvl>
  </w:abstractNum>
  <w:abstractNum w:abstractNumId="15" w15:restartNumberingAfterBreak="0">
    <w:nsid w:val="2C184B53"/>
    <w:multiLevelType w:val="hybridMultilevel"/>
    <w:tmpl w:val="CD46A27C"/>
    <w:lvl w:ilvl="0" w:tplc="ED38032C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9611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E47E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8E74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C41C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C6D1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943A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2B5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B46A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714422"/>
    <w:multiLevelType w:val="hybridMultilevel"/>
    <w:tmpl w:val="073CEADE"/>
    <w:lvl w:ilvl="0" w:tplc="AA7A82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B144D1"/>
    <w:multiLevelType w:val="hybridMultilevel"/>
    <w:tmpl w:val="9496BBA2"/>
    <w:lvl w:ilvl="0" w:tplc="CEB45EF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F0605E">
      <w:start w:val="1"/>
      <w:numFmt w:val="decimal"/>
      <w:lvlText w:val="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06839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5A77C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E82F6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68455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A486F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604A3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00F80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4CE4309"/>
    <w:multiLevelType w:val="hybridMultilevel"/>
    <w:tmpl w:val="D57448BC"/>
    <w:lvl w:ilvl="0" w:tplc="AA7A8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E49F0"/>
    <w:multiLevelType w:val="hybridMultilevel"/>
    <w:tmpl w:val="848A4086"/>
    <w:lvl w:ilvl="0" w:tplc="AA7A8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B0886"/>
    <w:multiLevelType w:val="hybridMultilevel"/>
    <w:tmpl w:val="6D18922E"/>
    <w:lvl w:ilvl="0" w:tplc="AA7A824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42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05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51A74A98"/>
    <w:multiLevelType w:val="hybridMultilevel"/>
    <w:tmpl w:val="EE4A542E"/>
    <w:lvl w:ilvl="0" w:tplc="D716F164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0E50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2078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703D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683C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1A1B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2C13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78EC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02B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ADCABA"/>
    <w:multiLevelType w:val="multilevel"/>
    <w:tmpl w:val="59ADCABA"/>
    <w:lvl w:ilvl="0">
      <w:numFmt w:val="bullet"/>
      <w:lvlText w:val=""/>
      <w:lvlJc w:val="left"/>
      <w:pPr>
        <w:ind w:left="107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95" w:hanging="22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91" w:hanging="2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87" w:hanging="2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83" w:hanging="2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9" w:hanging="2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75" w:hanging="2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71" w:hanging="2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67" w:hanging="224"/>
      </w:pPr>
      <w:rPr>
        <w:rFonts w:hint="default"/>
        <w:lang w:val="ru-RU" w:eastAsia="en-US" w:bidi="ar-SA"/>
      </w:rPr>
    </w:lvl>
  </w:abstractNum>
  <w:abstractNum w:abstractNumId="24" w15:restartNumberingAfterBreak="0">
    <w:nsid w:val="5A241D34"/>
    <w:multiLevelType w:val="multilevel"/>
    <w:tmpl w:val="5A241D34"/>
    <w:lvl w:ilvl="0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5D9B437B"/>
    <w:multiLevelType w:val="hybridMultilevel"/>
    <w:tmpl w:val="0B6C879C"/>
    <w:lvl w:ilvl="0" w:tplc="AA7A824E">
      <w:start w:val="1"/>
      <w:numFmt w:val="bullet"/>
      <w:lvlText w:val="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F411BC7"/>
    <w:multiLevelType w:val="hybridMultilevel"/>
    <w:tmpl w:val="8DF42F90"/>
    <w:lvl w:ilvl="0" w:tplc="F0CEAD36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44B338">
      <w:start w:val="1"/>
      <w:numFmt w:val="decimal"/>
      <w:lvlText w:val="%2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4E8F74">
      <w:start w:val="1"/>
      <w:numFmt w:val="bullet"/>
      <w:lvlText w:val="-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65FBE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62BFDE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7E3472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F453EA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23BE8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54DA6E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0B12E2A"/>
    <w:multiLevelType w:val="hybridMultilevel"/>
    <w:tmpl w:val="6588B0C6"/>
    <w:lvl w:ilvl="0" w:tplc="204C7A6E">
      <w:start w:val="1"/>
      <w:numFmt w:val="bullet"/>
      <w:lvlText w:val="-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60D7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68B7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FCA0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843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A809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EEA1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5EDF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9055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6A347F"/>
    <w:multiLevelType w:val="hybridMultilevel"/>
    <w:tmpl w:val="EE9C5CEC"/>
    <w:lvl w:ilvl="0" w:tplc="FFFFFFFF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7A8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4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55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91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6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78CF7B0D"/>
    <w:multiLevelType w:val="hybridMultilevel"/>
    <w:tmpl w:val="C674F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3"/>
  </w:num>
  <w:num w:numId="4">
    <w:abstractNumId w:val="2"/>
  </w:num>
  <w:num w:numId="5">
    <w:abstractNumId w:val="1"/>
  </w:num>
  <w:num w:numId="6">
    <w:abstractNumId w:val="9"/>
  </w:num>
  <w:num w:numId="7">
    <w:abstractNumId w:val="13"/>
  </w:num>
  <w:num w:numId="8">
    <w:abstractNumId w:val="29"/>
  </w:num>
  <w:num w:numId="9">
    <w:abstractNumId w:val="8"/>
  </w:num>
  <w:num w:numId="10">
    <w:abstractNumId w:val="0"/>
  </w:num>
  <w:num w:numId="11">
    <w:abstractNumId w:val="14"/>
  </w:num>
  <w:num w:numId="12">
    <w:abstractNumId w:val="24"/>
  </w:num>
  <w:num w:numId="13">
    <w:abstractNumId w:val="3"/>
  </w:num>
  <w:num w:numId="14">
    <w:abstractNumId w:val="21"/>
  </w:num>
  <w:num w:numId="15">
    <w:abstractNumId w:val="5"/>
  </w:num>
  <w:num w:numId="16">
    <w:abstractNumId w:val="27"/>
  </w:num>
  <w:num w:numId="17">
    <w:abstractNumId w:val="26"/>
  </w:num>
  <w:num w:numId="18">
    <w:abstractNumId w:val="17"/>
  </w:num>
  <w:num w:numId="19">
    <w:abstractNumId w:val="18"/>
  </w:num>
  <w:num w:numId="20">
    <w:abstractNumId w:val="12"/>
  </w:num>
  <w:num w:numId="21">
    <w:abstractNumId w:val="28"/>
  </w:num>
  <w:num w:numId="22">
    <w:abstractNumId w:val="25"/>
  </w:num>
  <w:num w:numId="23">
    <w:abstractNumId w:val="19"/>
  </w:num>
  <w:num w:numId="24">
    <w:abstractNumId w:val="11"/>
  </w:num>
  <w:num w:numId="25">
    <w:abstractNumId w:val="20"/>
  </w:num>
  <w:num w:numId="26">
    <w:abstractNumId w:val="16"/>
  </w:num>
  <w:num w:numId="27">
    <w:abstractNumId w:val="10"/>
  </w:num>
  <w:num w:numId="28">
    <w:abstractNumId w:val="30"/>
  </w:num>
  <w:num w:numId="29">
    <w:abstractNumId w:val="15"/>
  </w:num>
  <w:num w:numId="30">
    <w:abstractNumId w:val="22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9B"/>
    <w:rsid w:val="00006169"/>
    <w:rsid w:val="00063D65"/>
    <w:rsid w:val="00107727"/>
    <w:rsid w:val="002A627D"/>
    <w:rsid w:val="002B285C"/>
    <w:rsid w:val="002F0824"/>
    <w:rsid w:val="002F58A9"/>
    <w:rsid w:val="002F6B4C"/>
    <w:rsid w:val="00311573"/>
    <w:rsid w:val="003E0AED"/>
    <w:rsid w:val="004177ED"/>
    <w:rsid w:val="004241C2"/>
    <w:rsid w:val="004B3E06"/>
    <w:rsid w:val="005513ED"/>
    <w:rsid w:val="005D6807"/>
    <w:rsid w:val="007943A3"/>
    <w:rsid w:val="00807CCA"/>
    <w:rsid w:val="00837AFA"/>
    <w:rsid w:val="0086029B"/>
    <w:rsid w:val="0086074C"/>
    <w:rsid w:val="008713A1"/>
    <w:rsid w:val="00875E92"/>
    <w:rsid w:val="008C7F98"/>
    <w:rsid w:val="008E38C7"/>
    <w:rsid w:val="009836AD"/>
    <w:rsid w:val="00A30222"/>
    <w:rsid w:val="00A55B8A"/>
    <w:rsid w:val="00A70051"/>
    <w:rsid w:val="00A9619B"/>
    <w:rsid w:val="00AF648F"/>
    <w:rsid w:val="00B01EAF"/>
    <w:rsid w:val="00B6794C"/>
    <w:rsid w:val="00BD208B"/>
    <w:rsid w:val="00D91B01"/>
    <w:rsid w:val="00E575D1"/>
    <w:rsid w:val="00EB5226"/>
    <w:rsid w:val="00EE50BE"/>
    <w:rsid w:val="00F20CAB"/>
    <w:rsid w:val="00F33395"/>
    <w:rsid w:val="00F8662D"/>
    <w:rsid w:val="00FF4E72"/>
    <w:rsid w:val="595F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5716"/>
  <w15:docId w15:val="{28916101-A1E8-4A39-8EC6-A8261196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line="274" w:lineRule="exact"/>
      <w:ind w:left="53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425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459" w:lineRule="exact"/>
      <w:ind w:left="91" w:right="373"/>
      <w:jc w:val="center"/>
    </w:pPr>
    <w:rPr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pPr>
      <w:ind w:left="425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Grid">
    <w:name w:val="TableGrid"/>
    <w:rsid w:val="009836AD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link w:val="a7"/>
    <w:uiPriority w:val="1"/>
    <w:qFormat/>
    <w:rsid w:val="009836AD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rsid w:val="009836AD"/>
    <w:rPr>
      <w:color w:val="0563C1"/>
      <w:u w:val="single"/>
    </w:rPr>
  </w:style>
  <w:style w:type="character" w:customStyle="1" w:styleId="a7">
    <w:name w:val="Без интервала Знак"/>
    <w:link w:val="a6"/>
    <w:uiPriority w:val="1"/>
    <w:locked/>
    <w:rsid w:val="009836A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arant.ru/products/ipo/prime/doc/74526602/?ysclid=mdzyi8ok16546701526" TargetMode="External"/><Relationship Id="rId18" Type="http://schemas.openxmlformats.org/officeDocument/2006/relationships/hyperlink" Target="https://base.garant.ru/18934383/?ysclid=me00954e5n927834788" TargetMode="External"/><Relationship Id="rId26" Type="http://schemas.openxmlformats.org/officeDocument/2006/relationships/hyperlink" Target="https://www.janome.ru/catalog/shveynye-mashiny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garant.ru/products/ipo/prime/doc/403709682/?ysclid=mdzyadrwb7967732259" TargetMode="External"/><Relationship Id="rId17" Type="http://schemas.openxmlformats.org/officeDocument/2006/relationships/hyperlink" Target="https://www.garant.ru/hotlaw/federal/1444090/?ysclid=me007wuldq733530190" TargetMode="External"/><Relationship Id="rId25" Type="http://schemas.openxmlformats.org/officeDocument/2006/relationships/hyperlink" Target="https://www.janome.ru/catalog/shveynye-mashiny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ase.garant.ru/75093644/?ysclid=me005vhi9c306463594" TargetMode="External"/><Relationship Id="rId20" Type="http://schemas.openxmlformats.org/officeDocument/2006/relationships/footer" Target="footer2.xm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403809682/0" TargetMode="External"/><Relationship Id="rId24" Type="http://schemas.openxmlformats.org/officeDocument/2006/relationships/hyperlink" Target="https://www.janome.ru/catalog/shveynye-mashiny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arant.ru/products/ipo/prime/doc/405245425/?ysclid=mdzyl53y4l653504204" TargetMode="External"/><Relationship Id="rId23" Type="http://schemas.openxmlformats.org/officeDocument/2006/relationships/hyperlink" Target="https://www.janome.ru/catalog/shveynye-mashiny/" TargetMode="External"/><Relationship Id="rId28" Type="http://schemas.openxmlformats.org/officeDocument/2006/relationships/footer" Target="footer4.xml"/><Relationship Id="rId10" Type="http://schemas.openxmlformats.org/officeDocument/2006/relationships/hyperlink" Target="https://www.consultant.ru/document/cons_doc_LAW_19558/" TargetMode="External"/><Relationship Id="rId19" Type="http://schemas.openxmlformats.org/officeDocument/2006/relationships/hyperlink" Target="https://admsurgut.ru/documents/otsenka-reguliruyushchego-vozdeystviya-ekspertiza-i-otsenka-primeneniya-obyazatelnykh-trebovaniy-mun/publichnye-konsultatsii/perechen-deystvuyushchikh-munitsipalnykh-npa-dlya-provedeniya-ekspertizy/postanovlenie-administratsii-goroda-ot-08-10-2021-8793-ob-utverzhdenii-polozheniya-o-personifitsirov/?sphrase_id=772581" TargetMode="Externa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140174/" TargetMode="External"/><Relationship Id="rId14" Type="http://schemas.openxmlformats.org/officeDocument/2006/relationships/hyperlink" Target="https://docs.cntd.ru/document/726730634?ysclid=mdzxs9zp7o992975989" TargetMode="External"/><Relationship Id="rId22" Type="http://schemas.openxmlformats.org/officeDocument/2006/relationships/hyperlink" Target="https://www.janome.ru/catalog/shveynye-mashiny/" TargetMode="External"/><Relationship Id="rId27" Type="http://schemas.openxmlformats.org/officeDocument/2006/relationships/hyperlink" Target="https://www.janome.ru/catalog/shveynye-mashiny/" TargetMode="External"/><Relationship Id="rId30" Type="http://schemas.openxmlformats.org/officeDocument/2006/relationships/footer" Target="footer6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7843</Words>
  <Characters>44710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</dc:creator>
  <cp:lastModifiedBy>Ирина</cp:lastModifiedBy>
  <cp:revision>2</cp:revision>
  <cp:lastPrinted>2025-07-01T06:16:00Z</cp:lastPrinted>
  <dcterms:created xsi:type="dcterms:W3CDTF">2026-09-07T16:59:00Z</dcterms:created>
  <dcterms:modified xsi:type="dcterms:W3CDTF">2026-09-07T16:59:00Z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1049-12.2.0.21179</vt:lpwstr>
  </property>
  <property fmtid="{D5CDD505-2E9C-101B-9397-08002B2CF9AE}" pid="7" name="ICV">
    <vt:lpwstr>59B1D84D4ECC4E79A74AE63B058EAB78_12</vt:lpwstr>
  </property>
</Properties>
</file>